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3f654" w14:textId="8d3f6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есірткі, психотроптық заттар, сол тектестер мен прекурсорлардың айналымын бақылау мәселелері бойынша өзгерістер мен толықтырулар енгізу туралы" 2018 жылғы 27 желтоқсандағы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2019 жылғы 21 ақпандағы № 25-ө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есірткі, психотроптық заттар, сол тектестер мен прекурсорлардың айналымын бақылау мәселелері бойынша өзгерістер мен толықтырулар енгізу туралы" 2018 жылғы 27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құқықтық актіні белгіленген тәртіппен қабылдасын және тізбеде белгіленген мерзімде Қазақстан Республикасының Ішкі істер министрлігін хабардар етсін.</w:t>
      </w:r>
    </w:p>
    <w:bookmarkEnd w:id="3"/>
    <w:bookmarkStart w:name="z5" w:id="4"/>
    <w:p>
      <w:pPr>
        <w:spacing w:after="0"/>
        <w:ind w:left="0"/>
        <w:jc w:val="both"/>
      </w:pPr>
      <w:r>
        <w:rPr>
          <w:rFonts w:ascii="Times New Roman"/>
          <w:b w:val="false"/>
          <w:i w:val="false"/>
          <w:color w:val="000000"/>
          <w:sz w:val="28"/>
        </w:rPr>
        <w:t>
      3. Қазақстан Республикасының Ішкі істер министрлігі алынған ақпаратты жинақтасын және құқықтық актілер қабылданған күннен бастап бір ай мерзімнен кешіктірмей қабылданған шаралар туралы Қазақстан Республикасының Үкіметін хабардар етсін.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2019 жылғы 21 ақпандағы</w:t>
            </w:r>
            <w:r>
              <w:br/>
            </w:r>
            <w:r>
              <w:rPr>
                <w:rFonts w:ascii="Times New Roman"/>
                <w:b w:val="false"/>
                <w:i w:val="false"/>
                <w:color w:val="000000"/>
                <w:sz w:val="20"/>
              </w:rPr>
              <w:t>№ 25-ө өкімімен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Республикасының кейбір заңнамалық актілеріне есірткі, психотроптық заттар, сол тектестер мен прекурсорлардың айналымын бақылау мәселелері бойынша өзгерістер мен толықтырулар енгізу туралы" 2018 жылғы 27 желтоқсандағы Қазақстан Республикасының Заңын іске асыру мақсатында қабылдануы қажет құқықтық актілердің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7959"/>
        <w:gridCol w:w="587"/>
        <w:gridCol w:w="460"/>
        <w:gridCol w:w="1479"/>
        <w:gridCol w:w="1356"/>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органдар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адам</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бақылауға жататын есірткі, психотроптық заттар мен прекурсорлар тізімін, Заңсыз айналымда жүргені анықталған есірткі, психотроптық заттарды, сол тектестер мен прекурсорларды шағын, ірі және аса ірі мөлшерге жатқызу туралы жиынтық кестені және Есірткі, психотроптық заттардың құрылымдық формулаларындағы сутегі, галогендер және (немесе) гидроксильді топтар атомдарын алмастырғыштар тізімін және оларды қалыптастыру қағидаларын бекіту туралы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мамыр</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Жақыпов</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шешімдеріне өзгерістер енгізу туралы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мамыр</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Жақыпов</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бақылауға жататын есірткі құралдарын, психотроптық заттар мен олардың прекурсорларын медициналық мақсатта пайдалану қағидаларын бекіту туралы" Қазақстан Республикасы Денсаулық сақтау министрінің 2015 жылғы 26 қаңтардағы № 32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мамыр</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А.В.Цой</w:t>
            </w:r>
          </w:p>
        </w:tc>
      </w:tr>
    </w:tbl>
    <w:bookmarkStart w:name="z8" w:id="6"/>
    <w:p>
      <w:pPr>
        <w:spacing w:after="0"/>
        <w:ind w:left="0"/>
        <w:jc w:val="both"/>
      </w:pPr>
      <w:r>
        <w:rPr>
          <w:rFonts w:ascii="Times New Roman"/>
          <w:b w:val="false"/>
          <w:i w:val="false"/>
          <w:color w:val="000000"/>
          <w:sz w:val="28"/>
        </w:rPr>
        <w:t>
      Ескертпе: аббревиатуралардың толық жазылуы:</w:t>
      </w:r>
    </w:p>
    <w:bookmarkEnd w:id="6"/>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