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63a88" w14:textId="db63a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"Республикалық бюджеттен берілген кредиттерді, сондай-ақ мемлекет кепілдік берген қарыздардың шеңберінде республикалық бюджеттен оқшауландырылған қаражатты қайтару және қайта құрылымдау жөнінде комиссия құру туралы" Қазақстан Республикасы Премьер-Министрінің 2017 жылғы 15 қыркүйектегі № 134-ө өкіміне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2018 жылғы 29 желтоқсандағы № 164-ө өкімі. Күші жойылды - Қазақстан Республикасы Үкіметінің 2023 жылғы 2 тамыздағы № 628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02.08.2023 </w:t>
      </w:r>
      <w:r>
        <w:rPr>
          <w:rFonts w:ascii="Times New Roman"/>
          <w:b w:val="false"/>
          <w:i w:val="false"/>
          <w:color w:val="ff0000"/>
          <w:sz w:val="28"/>
        </w:rPr>
        <w:t>№ 628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"Республикалық бюджеттен берілген кредиттерді, сондай-ақ мемлекет кепілдік берген қарыздардың шеңберінде республикалық бюджеттен оқшауландырылған қаражатты қайтару және қайта құрылымдау жөнінде комиссия құру туралы" Қазақстан Республикасы Премьер-Министрінің 2017 жылғы 15 қыркүйектегі № 134-ө өкіміне мынадай толықтыру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өкіммен бекітілген Республикалық бюджеттен берілген кредиттерді, сондай-ақ мемлекет кепілдік берген қарыздардың шеңберінде республикалық бюджеттен оқшауландырылған қаражатты қайтару және қайта құрылымдау жөніндегі комиссияның құрамында: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Қаржы министрлігінің Мемлекеттік кірістер комитеті төрағасының орынбасары"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Қаржы министрлігінің Қазынашылық комитеті төрағасының орынбасары".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