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6292" w14:textId="d3762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мемлекеттік статистика мәселелері бойынша өзгерістер мен толықтырулар енгізу туралы" 2018 жылғы 5 қарашадағы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2018 жылғы 27 қарашадағы № 150-ө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мемлекеттік статистика мәселелері бойынша өзгерістер мен толықтырулар енгізу туралы" 2018 жылғы 5 қарашадағы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экономика министрлігі: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актінің жобасын әзірлесін және белгіленген тәртіппен Қазақстан Республикасының Үкіметіне бекітуге енгізсін;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тиісті ведомстволық құқықтық актілерді қабылдасын және қабылданған шаралар туралы Қазақстан Республикасының Үкіметін хабардар етсін.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150-ө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мемлекеттік статистика мәселелері бойынша өзгерістер мен толықтырулар енгізу туралы" 2018 жылғы 5 қарашадағы Қазақстан Республикасының Заңын іске асыру мақсатында қабылдануы қажет құқықтық актілердің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8225"/>
        <w:gridCol w:w="450"/>
        <w:gridCol w:w="808"/>
        <w:gridCol w:w="1134"/>
        <w:gridCol w:w="1039"/>
      </w:tblGrid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жауапты мемлекет тік орган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қабылдануына жауапты тұлға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Үкіметінің "Ұлттық санақтарды жүргізу қағидасы мен мерзімдерін бекіту туралы" 2010 жылғы 11 қазандағы 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және "Қазақстан Республикасы Ұлттық экономика министрлігінің мәселелері" туралы 2014 жылғы 24 қыркүйектегі № 1011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 Ұлттық экономика министрлігінің Статистика комитеті туралы ережені бекіту туралы" Қазақстан Республикасы Ұлттық экономика министрінің 2014 жылғы 30 қыркүйектегі № 33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байқауларды және ұлттық санақтарды жүргізу кезінде адамдарды интервьюер ретінде тарту тәртібін бекіту туралы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органның қызметіне қанағаттану деңгейін мониторингтеу мақсатында респонденттер мен пайдаланушыларға сауалнама жүргізу тәртібін бекіту туралы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және (немесе) ведомстволық статистикалық байқаулар бойынша статистикалық нысандардың және оларды толтыру жөніндегі нұсқаулықтардың жобаларын тестілеуді және талқылауды респонденттердің ерікті негізде қатысуымен жүргізу қағидаларын бекіту туралы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ҰБ (келісім бойынша)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әдіснама өзгерген жағдайда статистикалық мақсаттар үшін және жаңартылған, құжатпен расталған ақпарат негізінде жарияланған ресми статистикалық ақпаратты қайта қарау қағидаларын бекіту туралы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ҰЭМ, ҰБ (келісім бойынша)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операторларынан респонденттер жөнінде байланыс деректерін алу қағидаларын бекіту туралы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шаруашылықтарынан олардың кірістері мен шығыстары туралы қажетті алғашқы статистикалық деректерді өтеулі және өтеусіз негізде алу қағидаларын бекіту туралы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Бағаларды тіркеу тәртібін бекіту туралы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Жалпымемлекеттік статистикалық байқауларды және ұлттық санақтарды жүргізу кезінде Қазақстан Республикасының бюджет заңнамасына сәйкес өтеулі қызметтер көрсету шарты бойынша интервьюерлер санын және олар көрсететін қызметтердің құнын есептеуді бекіту туралы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"Респонденттердің алғашқы статистикалық деректерді ұсыну қағидаларын бекіту туралы" Қазақстан Республикасының Статистика агенттігі төрағасының 2010 жылғы 9 шілдедегі № 173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"Әкімшілік дереккөздердің әкімшілік деректерді өтеусіз негізде ұсыну қағидаларын бекіту туралы" Қазақстан Республикасы Статистика агенттігі төрағасының міндетін атқарушының 2010 жылғы 14 шілдедегі № 183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 енгізу туралы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бұйрық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жылғы желтоқсан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Р.Е. Дәленов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Республикасының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ҰБ - Қазақстан Республикасының Ұлттық Банкі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