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d85f" w14:textId="566d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10 тамыздағы № 101-ө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101-ө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шілдедегі Қазақстан Республикасының Заңын іске асыру мақсатында қабылдануы қажет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774"/>
        <w:gridCol w:w="837"/>
        <w:gridCol w:w="917"/>
        <w:gridCol w:w="1360"/>
        <w:gridCol w:w="925"/>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Мұхтаров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қызметшілердің, арнаулы мемлекеттік және құқық қорғау органдары, мемлекеттік фельдъегерлік қызмет қызметкерлерінің, сондай-ақ арнайы атақтарға,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СБҚ (келісім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Оразов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қызметінің қағидаларын бекіту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бекіту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арнаулы әлеуметтік қызметтер көрсетуді қаржыландыру және мониторингілеу қағидаларын бекіту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жұмыскерлерге қойылатын біліктілік талаптарын бекіту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1 шілдеге дейін тағайындалған мемлекеттік базалық зейнетақы төлемінің мөлшерін қайта есептеу қағидаларын бекіту туралы" Қазақстан Республикасы Еңбек және халықты әлеуметтік қорғау министрінің 2017 жылғы 3 наурыздағы № 17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және өзге де есептіліктің тізбесін, нысандарын, Мемлекеттік әлеуметтік сақтандыру қорының және "Азаматтарға арналған үкімет" мемлекеттік корпорациясының оларды ұсыну мерзімдерін айқындау туралы" Қазақстан Республикасы Денсаулық сақтау және әлеуметтік даму министрінің 2016 жылғы 20 қаңтардағы № 34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қағидасын бекіту туралы" Қазақстан Республикасы Қаржы министрінің 2014 жылғы 4 желтоқсандағы № 540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Шолпанқұлов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қызметкерлерге қойылатын біліктілік талаптарын және оларды аттестаттау қағидаларын бекіту туралы" Қазақстан Республикасы Білім және ғылым министрінің 2015 жылғы 21 тамыздағы № 538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Аймағамбетов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қызметшілерге өз мүлкін теміржол, автомобиль және ішкі су көлігімен республикашілік тасымалдауға шығыстарды өтеу қағидаларын бекіту туралы" Қазақстан Республикасы Ішкі істер министрінің 2017 жылғы 17 тамыздағы № 563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Бисенқұлов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қағидаларын бекіту туралы" Қазақстан Республикасы Ұлттық қауіпсіздік комитеті Төрағасының 2017 жылғы 26 тамыздағы № 69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Қалқабаев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 Қазақстан Республикасы Ішкі істер министрінің 2017 жылғы 17 тамыздағы № 562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Бисенқұлов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саласындағы есепті құжаттамалардың нысандарын бекіту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Ақтаева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қорғау саласындағы әдістемелік ұсынымдарды бекіту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 саласындағы әдістемелік ұсынымдарды бекіту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мемлекеттік қызмет енгізілген күннен бастап үш ай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 күшіне енгеннен кейін күнтізбелік 30 күн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Жақыпова</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"Сырбар" СБҚ - Қазақстан Республикасы "Сырбар" Сыртқы барлау қызметі;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