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6784" w14:textId="7ee6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өзгерістер мен толықтырулар енгізу туралы" 2018 жылғы 29 маусымдағы Қазақстан Республикасының Конституциялық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2018 жылғы 1 тамыздағы № 95-ө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конституциялық заңдарына өзгерістер мен толықтырулар енгізу туралы" 2018 жылғы 29 маусымдағы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Орталық сайлау комиссиясы (келісім бойынша):</w:t>
      </w:r>
    </w:p>
    <w:bookmarkEnd w:id="1"/>
    <w:bookmarkStart w:name="z3" w:id="2"/>
    <w:p>
      <w:pPr>
        <w:spacing w:after="0"/>
        <w:ind w:left="0"/>
        <w:jc w:val="both"/>
      </w:pPr>
      <w:r>
        <w:rPr>
          <w:rFonts w:ascii="Times New Roman"/>
          <w:b w:val="false"/>
          <w:i w:val="false"/>
          <w:color w:val="000000"/>
          <w:sz w:val="28"/>
        </w:rPr>
        <w:t>
      1) тізбеге сәйкес құқықтық актінің жобасын әзірлесін;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құқықтық актілер қабылдасын және қабылданған шаралар туралы Қазақстан Республикасының Үкіметін хабардар етсін.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2018 жылғы 1 тамыздағы</w:t>
            </w:r>
            <w:r>
              <w:br/>
            </w:r>
            <w:r>
              <w:rPr>
                <w:rFonts w:ascii="Times New Roman"/>
                <w:b w:val="false"/>
                <w:i w:val="false"/>
                <w:color w:val="000000"/>
                <w:sz w:val="20"/>
              </w:rPr>
              <w:t>№ 95-ө өкімімен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кейбір конституциялық заңдарына өзгерістер мен толықтырулар енгізу туралы" 2018 жылғы 29 маусымдағы Қазақстан Республикасының Конституциялық заңын іске асыру мақсатында қабылдануы қажет құқықтық актілердің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7995"/>
        <w:gridCol w:w="677"/>
        <w:gridCol w:w="677"/>
        <w:gridCol w:w="1187"/>
        <w:gridCol w:w="1089"/>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 тік орган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 сапалы және уақтылы әзірлеуге және енгізуге жауапты адам</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Орталық сайлау комиссиясы туралы Ережені бекіту туралы" Қазақстан Республикасы Президентінің 1996 жылғы 11 қарашадағы № 3205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толықтырулар енгізу туралы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З.Х. Баймолдина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кейбір шешімдерінің күші жойылды деп тану туралы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қаулысы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З.Х. Баймолдина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 Мәжіліс депутаттарын сайлауда дауыс беруге арналған бюллетеннің нысанын бекіту туралы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қаулысы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Петров</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Кандидатура алып тасталған, кандидат етіп ұсыну туралы шешімнің күші жойылған, кандидаттарды, партиялық тізімдерді тіркеу туралы шешімнің күші жойылған кезде сайлау бюллетеньдеріне өзгерістер енгізу қағидаларын бекіту туралы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қаулысы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Петров</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"Сайлау алдындағы үгітті жүзеге асырудың және партиялық тізімдер бойынша сайланатын Қазақстан Республикасы Парламенті Мәжілісі депутаттарының сайлауы мен Қазақстан Республикасы мәслихаттары депутаттарының сайлауы кезінде оны бұқаралық ақпарат құралдары арқылы ақпараттық қамтамасыз етудің ережесін бекіту туралы" Қазақстан Республикасы Орталық сайлау комиссиясының 2007 жылғы 25 маусымдағы № 90/178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қаулысы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Мұстафина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"Сайлау учаскесінде дауыс беруге арналған үй-жайды, дауыс беру пунктін жарақтандыру жөніндегі нұсқаулықты бекіту туралы" Қазақстан Республикасы Орталық сайлау комиссиясының 2012 жылғы 23 қазандағы № 21/183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қаулысы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 Сүлеймен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 білдірілген адамдарды тіркеу жөніндегі нұсқаулықты бекіту туралы" Қазақстан Республикасы Орталық сайлау комиссиясының 2011 жылғы 21 қарашадағы № 62/108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қаулысы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Петров</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Сайлаушылардың дауыс беруге арналған тізімдерін қалыптастыру, сондай-ақ оларды сайлау комиссияларына ұсыну қағидаларын бекіту туралы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қаулысы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Петров</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шығу үшін кандидаттарға қаражат бөлу қағидалары мен көлемін бекіту туралы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қаулысы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Мұстафина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алдындағы пікірсайыстарды өткізу қағидалары мен шарттарын бекіту туралы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қаулысы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Мұстафина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есебінен мерзімді баспасөз басылымдары сайлау комиссияларының хабарларын орналастыру қағидаларын бекіту туралы.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қаулысы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Мұстафина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қорларының қаражатын жұмсаудың ережесін бекіту туралы" Қазақстан Республикасы Орталық сайлау комиссиясының 1999 жылғы 7 тамыздағы № 19/222 қаулысына өзгерістер мен толықтырулар енгізу туралы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қаулысы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Мұстафина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сайлау комиссиялары жасайтын бюджеттік өтінімдерді Қазақстан Республикасы Орталық сайлау комиссиясына ұсыну қағидаларын бекіту туралы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қаулысы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Мұстафина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Сайлаушылар және сайлау учаскелерінің шекаралары туралы мәліметтерді салыстырып тексеру және ұсыну қағидаларын бекіту туралы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қаулысы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Петров</w:t>
            </w:r>
          </w:p>
        </w:tc>
      </w:tr>
    </w:tbl>
    <w:bookmarkStart w:name="z7"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ОСК - Қазақстан Республикасының Орталық сайлау комиссиясы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