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cbb3" w14:textId="4eac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"Азаматтарға арналған үкімет" мемлекеттік корпорациясы арқылы көрсетілуге жататын мемлекеттік кызметтерді іріктеу жөніндегі ведомствоаралық комиссия туралы" Қазақстан Республикасы Премьер-Министрінің 2016 жылғы 9 наурыздағы № 16-ө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11 қыркүйектегі № 130-ө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"Азаматтарға арналған үкімет" мемлекеттік корпорациясы арқылы көрсетілуге жататын мемлекеттік қызметтерді іріктеу жөніндегі ведомствоаралық комиссия туралы" Қазақстан Республикасы Премьер-Министрінің 2016 жылғы 9 наурыздағы № 16-ө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"Азаматтарға арналған үкімет" мемлекеттік корпорациясы арқылы көрсетілуге жататын мемлекеттік қызметтерді іріктеу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 арқылы көрсетілуге жататын мемлекеттік қызметтерді іріктеу жөніндегі ведомствоаралық комиссияның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министрлігі Мемлекеттік көрсетілетін қызметтерді дамыту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және сыбайлас жемқорлыққа қарсы іс-қимыл агенттігі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 Отан" партиясының республикалық қоғамдық қабылдау бөлмесінің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"Сандж зерттеулер орталығы" қоғамдық қорының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 коммерциялық емес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ақпараттық технологиялар" акционерлік қоғамының басқарма төрағасы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