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e21c" w14:textId="e99e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2017 жылғы 21 тамыздағы № 115-ө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Жауапты орталық мемлекеттік органдар:</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1 тамыздағы</w:t>
            </w:r>
            <w:r>
              <w:br/>
            </w:r>
            <w:r>
              <w:rPr>
                <w:rFonts w:ascii="Times New Roman"/>
                <w:b w:val="false"/>
                <w:i w:val="false"/>
                <w:color w:val="000000"/>
                <w:sz w:val="20"/>
              </w:rPr>
              <w:t>№ 115-ө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941"/>
        <w:gridCol w:w="528"/>
        <w:gridCol w:w="528"/>
        <w:gridCol w:w="1329"/>
        <w:gridCol w:w="1218"/>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сапалы және уақтылы әзірлеу мен енгізуге жауапты тұлға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0"/>
              </w:rPr>
              <w:t>Жарлығына</w:t>
            </w:r>
            <w:r>
              <w:rPr>
                <w:rFonts w:ascii="Times New Roman"/>
                <w:b w:val="false"/>
                <w:i w:val="false"/>
                <w:color w:val="000000"/>
                <w:sz w:val="20"/>
              </w:rPr>
              <w:t xml:space="preserve"> өзгеріс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басқаруына берілетін аудандық коммуналдық мүліктің үлгі тізбесін бекіту туралы" Қазақстан Республикасы Үкіметінің 2014 жылғы 24 ақпандағы № 148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сыртқы қарыздарды тартуын келісу қағидаларын бекіту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холдингтердің, ұлттық холдингтердің, ұлттық компаниялардың және олардың еншілес, тәуелді және тізбе бойынша олармен үлестес болып табылатын өзге де заңды тұлғалардың активтерін бәсекелестік ортаға беруден Қазақстан Республикасының Ұлттық қорына түсетін түсімдерді айқындайтын қағидаларын бекіту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 Жұманғарин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Қазақстан Республикасы Үкіметінің 2011 жылғы 1 маусымдағы № 615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"Сыйға тарту шарты бойынша мемлекеттің мүлік құдығына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оның ішінде мемлекеттік кәсіпорындардың және мемлекет қатысатын заңды тұлғалардың басқару тиімділігінің мониторингін жүзеге асыру қағидаларын бекіту туралы" Қазақстан Республикасы Үкіметінің 2012 жылғы 4 желтоқсандағы № 1546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 туралы үлгі ережесін бекіту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жиналысының үлгі регламентін бекіту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 Жұмағұлов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болып табылатын мемлекеттік мекемені қоспағанда, мемлекеттік мекеменің үлгі жарғысын (жалпы ережесін) және Мемлекеттік кәсіпорынның үлгі жарғысын бекіту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Ешмағамбетов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кейбір бұйрықтарына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Жұманғарин</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Ұлттық экономика министрінің 2014 жылғы 27 қазандағы № 59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бюджеттік сыныптамасын жасау қағидаларын бекіту туралы" Қазақстан Республикасы Қаржы министрінің 2014 жылғы 14 қарашадағы № 494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есептілігі нысандарын және оларды жасау қағидаларын бекіту туралы" Қазақстан Республикасы Қаржы министрінің 2014 жылғы 25 желтоқсандағы № 587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 Баеділов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 Дәленов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мүліктің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бюджеттік бағдарламалар әкімшілерінің және бюджетті атқару жөніндегі уәкілетті органдардың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қыркүйек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