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d653" w14:textId="555d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конституциялық заңдарына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24 шілдедегі № 95-ө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конституциялық заңдарына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Тізбеге сәйкес Қазақстан Республикасының мемлекеттік органдары құқықтық актілердің жобаларын әзірлесін және белгіленген тәртіппен Қазақстан Республикасының Үкіметіне енгізсін.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конституциялық заңдарына мемлекеттік билік тармақтары арасында өкілеттіктерді қайта бөлу мәселелері бойынша өзгерістер мен толықтырулар енгізу туралы" 2017 жылғы 3 шілдедегі Қазақстан Республикасының Конституциялық заңын іске асыру мақсатында қабылдануы қажет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578"/>
        <w:gridCol w:w="743"/>
        <w:gridCol w:w="1620"/>
        <w:gridCol w:w="1452"/>
        <w:gridCol w:w="1331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 сапалы және уақтылы әзірлеуге және енгізуге жауапты адам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сот жүйесі мен судьяларының мәртебесі туралы" Қазақстан Республикасының Конституциялық заңында көзделген ережелерді бекіту туралы" Қазақстан Республикасы Президентінің 2001 жылғы 26 маусым № 643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 (келісім бойынша), ЖСК (келісім бойынша)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Н.К. Шәріпов, А.Ж. Сабыров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"Республикалық бюджет комиссиясы туралы ережені бекіту туралы" Қазақстан Республикасы Президентінің 2009 жылғы 1 сәуірдегі № 780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Т.М.Савельев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"Республикалық бюджет комиссиясының құрамы туралы" Қазақстан Республикасы Президентінің 2005 жылғы 6 сәуірдегі № 537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өкімі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Т.М.Савельев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кейбір жарлықтарының күші жойылды деп тану туралы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М.Е. Әбілқасымова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мемлекеттік жоспарлау жүйесі туралы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қыркүйек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М.Е. Әбілқасымова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комиссиясы туралы ережені бекіту туралы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Савельев;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комиссиясының құрамы туралы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өкімі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тамыз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Савельев;</w:t>
            </w:r>
          </w:p>
        </w:tc>
      </w:tr>
    </w:tbl>
    <w:bookmarkStart w:name="z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- 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ЖСК - Қазақстан Республикасы Жоғары Сотының Кеңесі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