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afcb" w14:textId="40e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Шекара маңындағы елді мекендерді дамыту бойынша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21 ақпандағы № 23-ө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Н.Ә. Назарбаевтың 2017 жылғы 6 ақпандағы № 17-686 тапсырмасына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кұрамда шекара маңындағы елді мекендерді дамыту бойынша ұсыныстар әзірлеу үшін жұмыс тобы (бұдан әрі - жұмыс тобы)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2017 жылғы 17 сәуірге дейінгі мерзімде шекара маңындағы елді мекендерді дамыту бойынша ұсыныстарды әзірлесін және оларды Қазақстан Республикасының Үкіметіне енгізсін.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 маңындағы елді мекендерді дамыту бойынша ұсыныстар әзірлеу үшін жұмыс тобының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басшы;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министрі, басшының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вице-министрі, хатшы;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қызмет істері және сыбайлас жемқорлыққа қарсы іс-қимыл агенттігі төрағасының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Инвестициялар және даму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коммуникациялар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Дін істері және азаматтық қоғам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Қорғаныс және аэроғарыш өнеркәсібі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Ұлттық қауіпсіздік комитеті Шекара қызметі директорының орынбасары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Әкімшілігінің Мемлекеттік бақылау және аумақтық-ұйымдастыру жұмысы бөлімінің мемлекеттік инспекторы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қауіпсіздік аппараты секторының меңгерушісі (келісім бойынша);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 әкімінің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әкімінің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әкімінің бірінші орынбасары;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облысы әкімінің орынбасары.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