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5028" w14:textId="41e5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экономикасы жөніндегі сарапшылық кеңес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6 желтоқсандағы № 125-ө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Экономиканы дамыту мәселелері бойынша ұсынымдар мен ұсыныстар әзірлеу мақсатында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экономикасы жөніндегі сарапшылық кеңес құрылсын.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жылгы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экономикасы жөніндегі сарапшылық кеңестің құрамы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806"/>
        <w:gridCol w:w="10503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Әбдіразақов Елдар Советұлы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"Сентрас Иншуранс" сақтандыру компаниясы" акционерлік қоғамының директорлар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 Амангелдіұлы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Gas Project" жауапкершілігі шектеулі серіктестігінің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Әнуар Болатұлы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ғылыми кешенінің бәсекеге қабілеттілік орталығының жетекшісі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Асқарбекұлы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Жаннат Жүрғалиқызы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салық төлеушілері қауымдастығы" басқарушы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Әлиұлы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"Ракурс" экономикалық талдау орталығы" қоғамдық қорының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Нематұлы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орталығының басқарушысы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Тынымбайұлы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стратегиялық зерттеулер институтының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Құлекеев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Жақсыбек Әбдірахметұлы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мұнай және газ институты" акционерлік қоғамы бас директорының кеңесшісі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Исабекұлы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ұлттық кәсіпкерлер палатасының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Махмұтова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Меруерт Мауытханқызы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проблемаларды талдау орталығы" қоғамдық қорының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 Нұраханұлы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"Экономикалық зерттеулер институты"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Әбдімәлікұлы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бастамалар орталығының аға әріптесі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 Болатханқызы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банкі"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Әсет Арманұлы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кеңесшісі, хатшы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