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025a" w14:textId="b7d0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Ислам ынтымақтастығы ұйымының Ғылым және технологиялар жөніндегі бірінші саммитін дайындау және өткізу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18 қарашадағы № 117-ө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2017 жылғы 10-11 қыркүйекте Астана қаласында өтетін Ислам ынтымақтастығы ұйымының Ғылым және технологиялар жөніндегі бірінші саммитін тиімді түрде дайындау және өткізу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министрі, жетекшінің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министрлігі Жалпыазиялық ынтымақтастық департаментінің директоры,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Іс басқарушысы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Дін істері және азаматтық қоғам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күзет кызметі бастығының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ЭКСПО-2017" ұлттық компаниясы" акционерлік қоғамының басқарма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тобының жұмыс істеу мерзімі 2017 жылғы 30 қыркүйекке дейін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тобы 2016 жылғы 23 қарашаға дейін Қазақстан Республикасының Үкіметіне Ислам ынтымақтастығы ұйымының Ғылым және технологиялар жөніндегі бірінші саммитін дайындау және өткізу бойынша ұсыныстар енгізсін.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Сыртқы істер министрлігіне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