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69e7" w14:textId="9de6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"Астана" халықаралық қаржы орталығы туралы" 2015 жылғы 7 желтоқсандағы Қазақстан Республикасының Конституциялық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2015 жылғы 18 желтоқсандағы № 144-ө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"Астана" халықаралық қаржы орталығы туралы" 2015 жылғы 7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нормативтік құқықтық және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тізбе)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Ұлттық Банкі (келісім бойынша) тізбеге сәйкес Қазақстан Республикасы Президенті актілерінің жобаларын әзірлесін және белгіленген тәртіппен Қазақстан Республикасы Президентінің Әкімшілігіне енгізсін.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"Астана" халықаралық қаржы орталығы туралы" 2015 жылғы 7 желтоқсандағы Қазақстан Республикасының Конституциялық заңын іске асыру мақсатында қабылдануы қажет нормативтік құқықтық және құқықтық актілердің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3820"/>
        <w:gridCol w:w="984"/>
        <w:gridCol w:w="3051"/>
        <w:gridCol w:w="2476"/>
        <w:gridCol w:w="985"/>
      </w:tblGrid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құқықтық немесе құқықтық актінің атауы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 нысаны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мемлекеттік органдар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мерзімі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тұлға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халықаралық қаржы орталығын басқару жөніндегі кеңес туралы ережені және оның құрамын бекіту туралы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Жарлығы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 (келісім бойынша), ҰЭМ, Қаржымині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желтоқсан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Ғ.О. Пірматов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халықаралық қаржы орталығы аумағының шектерін айқындау туралы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Жарлығы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 (келісім бойынша), ҰЭМ, Қаржымині, Астана қаласының әкімдігі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желтоқсан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Ғ.О. Пірматов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- Қазақстан Республикасы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Қаржымині - Қазақстан Республикасы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ҰБ - Қазақстан Республикасының Ұлттық Банкі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