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cd019" w14:textId="69cd0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арнайы экономикалық аймақтарды жетілдіру мәселелері бойынша өзгерістер мен толықтырулар енгізу туралы" 2015 жылғы 27 қазандағы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2015 жылғы 18 желтоқсандағы № 140-ө өкімі</w:t>
      </w:r>
    </w:p>
    <w:p>
      <w:pPr>
        <w:spacing w:after="0"/>
        <w:ind w:left="0"/>
        <w:jc w:val="both"/>
      </w:pPr>
      <w:bookmarkStart w:name="z3" w:id="0"/>
      <w:r>
        <w:rPr>
          <w:rFonts w:ascii="Times New Roman"/>
          <w:b w:val="false"/>
          <w:i w:val="false"/>
          <w:color w:val="000000"/>
          <w:sz w:val="28"/>
        </w:rPr>
        <w:t xml:space="preserve">
      1. Қоса беріліп отырған "Қазақстан Республикасының кейбір заңнамалық актілеріне арнайы экономикалық аймақтарды жетілдіру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нормативтік құқықтық және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4"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p>
      <w:pPr>
        <w:spacing w:after="0"/>
        <w:ind w:left="0"/>
        <w:jc w:val="both"/>
      </w:pPr>
      <w:r>
        <w:rPr>
          <w:rFonts w:ascii="Times New Roman"/>
          <w:b w:val="false"/>
          <w:i w:val="false"/>
          <w:color w:val="000000"/>
          <w:sz w:val="28"/>
        </w:rPr>
        <w:t>
      1) тізбеге сәйкес нормативтік құқықтық және құқықтық актілердің жобаларын әзірлесін және заңнамада белгіленген тәртіппен Қазақстан Республикасының Үкіметіне бекітуге енгізсін;</w:t>
      </w:r>
    </w:p>
    <w:p>
      <w:pPr>
        <w:spacing w:after="0"/>
        <w:ind w:left="0"/>
        <w:jc w:val="both"/>
      </w:pPr>
      <w:r>
        <w:rPr>
          <w:rFonts w:ascii="Times New Roman"/>
          <w:b w:val="false"/>
          <w:i w:val="false"/>
          <w:color w:val="000000"/>
          <w:sz w:val="28"/>
        </w:rPr>
        <w:t>
      2) тиісті ведомстволық нормативтік құқықтық және құқықты актілерді қабылдасын және қабылданған шаралар туралы Қазақстан Республикасының Үкіметін хабардар етсін.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2015 жылғы 18 желтоқсандағы</w:t>
            </w:r>
            <w:r>
              <w:br/>
            </w:r>
            <w:r>
              <w:rPr>
                <w:rFonts w:ascii="Times New Roman"/>
                <w:b w:val="false"/>
                <w:i w:val="false"/>
                <w:color w:val="000000"/>
                <w:sz w:val="20"/>
              </w:rPr>
              <w:t>№ 140-ө өкімімен</w:t>
            </w:r>
            <w:r>
              <w:br/>
            </w:r>
            <w:r>
              <w:rPr>
                <w:rFonts w:ascii="Times New Roman"/>
                <w:b w:val="false"/>
                <w:i w:val="false"/>
                <w:color w:val="000000"/>
                <w:sz w:val="20"/>
              </w:rPr>
              <w:t>бекітілген</w:t>
            </w:r>
          </w:p>
        </w:tc>
      </w:tr>
    </w:tbl>
    <w:bookmarkStart w:name="z1" w:id="2"/>
    <w:p>
      <w:pPr>
        <w:spacing w:after="0"/>
        <w:ind w:left="0"/>
        <w:jc w:val="left"/>
      </w:pPr>
      <w:r>
        <w:rPr>
          <w:rFonts w:ascii="Times New Roman"/>
          <w:b/>
          <w:i w:val="false"/>
          <w:color w:val="000000"/>
        </w:rPr>
        <w:t xml:space="preserve"> "Қазақстан Республикасының кейбір заңнамалық актілеріне арнайы экономикалық аймақтарды жетілдіру мәселелері бойынша өзгерістер мен толықтырулар енгізу туралы" 2015 жылғы 27 қазандағы Қазақстан Республикасының Заңын іске асыру мақсатында қабылдануы қажет нормативтік құқықтық және құқықтық актілердің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7481"/>
        <w:gridCol w:w="814"/>
        <w:gridCol w:w="600"/>
        <w:gridCol w:w="1241"/>
        <w:gridCol w:w="1459"/>
      </w:tblGrid>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және құқықтық актінің атауы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және құқықтық актілердің сапасына, уақтылы әзірленуі мен енгізілуіне жауапты тұлға</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кейбір жарлықтарына өзгерістер енгізу туралы" Қазақстан Республикасының Президенті Жарлығының жобасы туралы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Қаржымині</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желтоқсан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Ошақбаев</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арнайы экономикалық аймақтар бойынша бірыңғай үйлестіру орталығын айқындау туралы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Ошақбаев</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бойынша қызметтің басым түрлерінің тізбесін және құрылысы қызметтің осы түрлерін жүзеге асыруға арналған объектілердің тізбесін, сондай-ақ қызметтің басым түрлері мен құрылыс объектілерін көрсетілген тізбелерге енгізу тәртібін бекіту туралы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Қаржымині</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Ошақбаев</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экономикалық аймақтар құру мақсаттарына сәйкес келетін қызмет түрлері бойынша өздері өндіретін тауарлардың (жұмыстардың, қызметтердің) тізбесін бекіту туралы" Қазақстан Республикасы Үкіметінің 2009 жылғы 13 мамырдағы № 703 </w:t>
            </w:r>
            <w:r>
              <w:rPr>
                <w:rFonts w:ascii="Times New Roman"/>
                <w:b w:val="false"/>
                <w:i w:val="false"/>
                <w:color w:val="000000"/>
                <w:sz w:val="20"/>
              </w:rPr>
              <w:t>қаулысына</w:t>
            </w:r>
            <w:r>
              <w:rPr>
                <w:rFonts w:ascii="Times New Roman"/>
                <w:b w:val="false"/>
                <w:i w:val="false"/>
                <w:color w:val="000000"/>
                <w:sz w:val="20"/>
              </w:rPr>
              <w:t xml:space="preserve"> толықтырулар енгізу туралы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Ошақбаев</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экономикалық аймақтарды құру мақсатына сай келетін қызметті жүзеге асыру кезінде толығымен тұтынылатын тауарларды арнайы экономикалық аймақтың аумағына өткізуге, нөлдік ставка бойынша қосылған құн салығы салынатын тауарлар тізбесін бекіту туралы" Қазақстан Республикасы Үкіметінің 2012 жылғы 14 қыркүйектегі № 1197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Ошақбаев</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кейбір шешімдерінің күші жойылды деп тану туралы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Ошақбаев</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іріктеу қағидалары мен өлшемшарттарын бекіту туралы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Ошақбаев</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 құрылатын мемлекеттік меншіктегі жер учаскелерін уақытша өтеулі жер пайдаланудың (жалға алудың) үлгілік шартын бекіту туралы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Ошақбаев</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 құрылатын мемлекеттік меншіктегі жер учаскелерін уақытша өтеулі кейінгі жер пайдаланудың (қосалқы жалдаудың) үлгі шартын бекіту туралы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Ошақбаев</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экономикалық аймақтың басқару органының есептілікті ұсыну қағидасын және кезеңділігін бекіту туралы" Қазақстан Республикасы Премьер-Министрінің орынбасары – Қазақстан Республикасы Индустрия және жаңа технологиялар министрінің 2011 жылғы 21 қыркүйектегі № 334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Ошақбаев</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экономикалық аймақ құрылатын жеке меншіктегі жер учаскелерін уақытша өтеулі қайталап пайдаланудың (қосалқы жалға алудың) үлгілік шартын бекіту туралы" Қазақстан Республикасы Инвестициялар және даму министрінің 2015 жылғы 27 ақпандағы № 214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Ошақбаев</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экономикалық аймақ құрылатын жеке меншіктегі жер учаскелерін уақытша өтеулі пайдаланудың (жалға алудың) үлгілік шартын бекіту туралы" Қазақстан Республикасы Инвестициялар және даму министрінің 2015 жылғы 27 ақпандағы № 220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Ошақбаев</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экономикалық аймақ аумағында қызметтің қосалқы түрін жүзеге асыратын тұлға ретінде рұқсат алу үшін өтінімге қоса берілетін құжаттар тізбесін бекіту туралы" Қазақстан (Республикасы Инвестициялар және даму министрінің 2015 жылғы 27 ақпандағы № 221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Ошақбаев</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экономикалық аймақтың қатысушысы ретінде қызметті жүзеге асыру туралы үлгілік шарттарды бекіту туралы" Қазақстан Республикасы Инвестициялар және даму министрінің 2015 жылғы 27 ақпандағы № 223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Ошақбаев</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"Басқарушы компаниясын басқару үшін адамдарды конкурстық іріктеуді жүргізу қағидаларын, сондай-ақ оларға қойылатын талаптарды бекіту туралы" Қазақстан Республикасы Инвестициялар және даму министрінің 2015 жылғы 27 ақпандағы № 224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Ошақбаев</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 қызметінің тиімділігін бағалау әдістемесін бекіту туралы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Ошақбаев</w:t>
            </w:r>
          </w:p>
        </w:tc>
      </w:tr>
    </w:tbl>
    <w:bookmarkStart w:name="z0" w:id="3"/>
    <w:p>
      <w:pPr>
        <w:spacing w:after="0"/>
        <w:ind w:left="0"/>
        <w:jc w:val="both"/>
      </w:pPr>
      <w:r>
        <w:rPr>
          <w:rFonts w:ascii="Times New Roman"/>
          <w:b w:val="false"/>
          <w:i w:val="false"/>
          <w:color w:val="000000"/>
          <w:sz w:val="28"/>
        </w:rPr>
        <w:t>
      Ескертпе: аббревиатуралардың толық жазылуы:</w:t>
      </w:r>
    </w:p>
    <w:bookmarkEnd w:id="3"/>
    <w:p>
      <w:pPr>
        <w:spacing w:after="0"/>
        <w:ind w:left="0"/>
        <w:jc w:val="both"/>
      </w:pPr>
      <w:r>
        <w:rPr>
          <w:rFonts w:ascii="Times New Roman"/>
          <w:b w:val="false"/>
          <w:i w:val="false"/>
          <w:color w:val="000000"/>
          <w:sz w:val="28"/>
        </w:rPr>
        <w:t>
      ИДМ - Қазақстан Республикасы Инвестициялар және даму министрлігі;</w:t>
      </w:r>
    </w:p>
    <w:p>
      <w:pPr>
        <w:spacing w:after="0"/>
        <w:ind w:left="0"/>
        <w:jc w:val="both"/>
      </w:pPr>
      <w:r>
        <w:rPr>
          <w:rFonts w:ascii="Times New Roman"/>
          <w:b w:val="false"/>
          <w:i w:val="false"/>
          <w:color w:val="000000"/>
          <w:sz w:val="28"/>
        </w:rPr>
        <w:t>
      ҰЭМ - Қазақстан Республикасы Ұлттық экономика министрлігі;</w:t>
      </w:r>
    </w:p>
    <w:p>
      <w:pPr>
        <w:spacing w:after="0"/>
        <w:ind w:left="0"/>
        <w:jc w:val="both"/>
      </w:pPr>
      <w:r>
        <w:rPr>
          <w:rFonts w:ascii="Times New Roman"/>
          <w:b w:val="false"/>
          <w:i w:val="false"/>
          <w:color w:val="000000"/>
          <w:sz w:val="28"/>
        </w:rPr>
        <w:t>
      Қаржымині - Қазақстан Республикасы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