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66cf" w14:textId="0376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мемлекеттік қызметі туралы" және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4 желтоқсандағы № 122-ө өкімі</w:t>
      </w:r>
    </w:p>
    <w:p>
      <w:pPr>
        <w:spacing w:after="0"/>
        <w:ind w:left="0"/>
        <w:jc w:val="both"/>
      </w:pPr>
      <w:bookmarkStart w:name="z0"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r>
        <w:rPr>
          <w:rFonts w:ascii="Times New Roman"/>
          <w:b w:val="false"/>
          <w:i w:val="false"/>
          <w:color w:val="000000"/>
          <w:sz w:val="28"/>
        </w:rPr>
        <w:t xml:space="preserve">" 2015 жылғы 23 қарашадағы заңдарын іске асыру мақсатында қабылдануы қажет нормативтік құқықтық актілердің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 тізбеде белгіленген мерзімде:</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және құқықтық актілерді қабылдасын;</w:t>
      </w:r>
    </w:p>
    <w:bookmarkEnd w:id="3"/>
    <w:bookmarkStart w:name="z4" w:id="4"/>
    <w:p>
      <w:pPr>
        <w:spacing w:after="0"/>
        <w:ind w:left="0"/>
        <w:jc w:val="both"/>
      </w:pPr>
      <w:r>
        <w:rPr>
          <w:rFonts w:ascii="Times New Roman"/>
          <w:b w:val="false"/>
          <w:i w:val="false"/>
          <w:color w:val="000000"/>
          <w:sz w:val="28"/>
        </w:rPr>
        <w:t>
      3)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"Қазақстан Республикасының мемлекеттік қызметі туралы" және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заңдарын іске асыру мақсатында қабылдануы қажет нормативтiк құқықтық актiлердiң және құқықтық актілердің тiзбесi</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12.05.2016 </w:t>
      </w:r>
      <w:r>
        <w:rPr>
          <w:rFonts w:ascii="Times New Roman"/>
          <w:b w:val="false"/>
          <w:i w:val="false"/>
          <w:color w:val="ff0000"/>
          <w:sz w:val="28"/>
        </w:rPr>
        <w:t>№ 39-ө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8716"/>
        <w:gridCol w:w="349"/>
        <w:gridCol w:w="1225"/>
        <w:gridCol w:w="333"/>
        <w:gridCol w:w="120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актiнiң немесе нормативтік актінің атауы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өткерудің кейбір мәселелері туралы (1. Мемлекеттік қызметшілердің ант беру қағидалары.</w:t>
            </w:r>
            <w:r>
              <w:br/>
            </w:r>
            <w:r>
              <w:rPr>
                <w:rFonts w:ascii="Times New Roman"/>
                <w:b w:val="false"/>
                <w:i w:val="false"/>
                <w:color w:val="000000"/>
                <w:sz w:val="20"/>
              </w:rPr>
              <w:t>
2. Мемлекеттік қызметшілердің жұмысын бағалауды жүргізу қағидалары мен мерзімдері.</w:t>
            </w:r>
            <w:r>
              <w:br/>
            </w:r>
            <w:r>
              <w:rPr>
                <w:rFonts w:ascii="Times New Roman"/>
                <w:b w:val="false"/>
                <w:i w:val="false"/>
                <w:color w:val="000000"/>
                <w:sz w:val="20"/>
              </w:rPr>
              <w:t>
3. Мемлекеттік қызметшілерді даярлау, қайта даярлау және олардың біліктілігін арттыру қағидалары.</w:t>
            </w:r>
            <w:r>
              <w:br/>
            </w:r>
            <w:r>
              <w:rPr>
                <w:rFonts w:ascii="Times New Roman"/>
                <w:b w:val="false"/>
                <w:i w:val="false"/>
                <w:color w:val="000000"/>
                <w:sz w:val="20"/>
              </w:rPr>
              <w:t>
4. Мемлекеттік әкімшілік қызметшілерді ротациялауды жүргізу қағидалары және мерзімдері, ротациялауға жататын мемлекеттік әкімшілік</w:t>
            </w:r>
            <w:r>
              <w:br/>
            </w:r>
            <w:r>
              <w:rPr>
                <w:rFonts w:ascii="Times New Roman"/>
                <w:b w:val="false"/>
                <w:i w:val="false"/>
                <w:color w:val="000000"/>
                <w:sz w:val="20"/>
              </w:rPr>
              <w:t>
қызметшілер лауазымдары.</w:t>
            </w:r>
            <w:r>
              <w:br/>
            </w:r>
            <w:r>
              <w:rPr>
                <w:rFonts w:ascii="Times New Roman"/>
                <w:b w:val="false"/>
                <w:i w:val="false"/>
                <w:color w:val="000000"/>
                <w:sz w:val="20"/>
              </w:rPr>
              <w:t>
5. Мемлекеттік қызметшілерге тәртіптік жазаны қолдану қағидалары.</w:t>
            </w:r>
            <w:r>
              <w:br/>
            </w:r>
            <w:r>
              <w:rPr>
                <w:rFonts w:ascii="Times New Roman"/>
                <w:b w:val="false"/>
                <w:i w:val="false"/>
                <w:color w:val="000000"/>
                <w:sz w:val="20"/>
              </w:rPr>
              <w:t>
6. "Б" корпусының мемлекеттік әкімшілік лауазымына конкурс өткізілмей, ауысу тәртібімен орналасу қағидалары)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br/>
            </w:r>
            <w:r>
              <w:rPr>
                <w:rFonts w:ascii="Times New Roman"/>
                <w:b w:val="false"/>
                <w:i w:val="false"/>
                <w:color w:val="000000"/>
                <w:sz w:val="20"/>
              </w:rPr>
              <w:t>
(1. Мемлекеттік қызметшілердің әдеп кодексі (Қызмет әдебінің қағидалары).</w:t>
            </w:r>
            <w:r>
              <w:br/>
            </w:r>
            <w:r>
              <w:rPr>
                <w:rFonts w:ascii="Times New Roman"/>
                <w:b w:val="false"/>
                <w:i w:val="false"/>
                <w:color w:val="000000"/>
                <w:sz w:val="20"/>
              </w:rPr>
              <w:t>
2) Әдеп жөніндегі уәкіл туралы ереже)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ережені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0"/>
              </w:rPr>
              <w:t>Жарлығына</w:t>
            </w:r>
            <w:r>
              <w:rPr>
                <w:rFonts w:ascii="Times New Roman"/>
                <w:b w:val="false"/>
                <w:i w:val="false"/>
                <w:color w:val="000000"/>
                <w:sz w:val="20"/>
              </w:rPr>
              <w:t xml:space="preserve"> өзгеріс пен толықтырулар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және әкімшілік қызметшілер лауазымдарының тізілімін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"А" корпусының мемлекеттік әкімшілік қызметіне кіруінің кейбір мәселелері туралы (1. "А" корпусының мемлекеттік әкімшілік лауазымдарына қойылатын арнайы біліктілік талаптары.</w:t>
            </w:r>
            <w:r>
              <w:br/>
            </w:r>
            <w:r>
              <w:rPr>
                <w:rFonts w:ascii="Times New Roman"/>
                <w:b w:val="false"/>
                <w:i w:val="false"/>
                <w:color w:val="000000"/>
                <w:sz w:val="20"/>
              </w:rPr>
              <w:t>
2. "А" корпусының мемлекеттік әкімшілік қызметінің кадр резервіне іріктеу қағидалары.</w:t>
            </w:r>
            <w:r>
              <w:br/>
            </w:r>
            <w:r>
              <w:rPr>
                <w:rFonts w:ascii="Times New Roman"/>
                <w:b w:val="false"/>
                <w:i w:val="false"/>
                <w:color w:val="000000"/>
                <w:sz w:val="20"/>
              </w:rPr>
              <w:t>
3. "А" корпусының мемлекеттік әкімшілік қызметінің кадр резервін қалыптастыру қағидалары.</w:t>
            </w:r>
            <w:r>
              <w:br/>
            </w:r>
            <w:r>
              <w:rPr>
                <w:rFonts w:ascii="Times New Roman"/>
                <w:b w:val="false"/>
                <w:i w:val="false"/>
                <w:color w:val="000000"/>
                <w:sz w:val="20"/>
              </w:rPr>
              <w:t>
4. "А" корпусының мемлекеттік әкімшілік лауазымына орналасуға арналған конкурсты өткізу қағидалары)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2014 жылғы 29 тамыздағы № </w:t>
            </w:r>
            <w:r>
              <w:rPr>
                <w:rFonts w:ascii="Times New Roman"/>
                <w:b w:val="false"/>
                <w:i w:val="false"/>
                <w:color w:val="000000"/>
                <w:sz w:val="20"/>
              </w:rPr>
              <w:t>900</w:t>
            </w:r>
            <w:r>
              <w:rPr>
                <w:rFonts w:ascii="Times New Roman"/>
                <w:b w:val="false"/>
                <w:i w:val="false"/>
                <w:color w:val="000000"/>
                <w:sz w:val="20"/>
              </w:rPr>
              <w:t xml:space="preserve"> және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2004 жылғы 17 қаңтардағы № 1283 жарлықтарына өзгерістер мен толықтырулар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 мен шарттары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МҚІСҚА (келісім бойынша) және мүдделі мемлекеттік органдар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мемлекеттік органдарға жұмысқа қабылдау кезінде шетелдiк жұмыскерлерге міндетті арнайы тексеру жүргізуі қағидаларын бекiту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12.05.2016 </w:t>
            </w:r>
            <w:r>
              <w:rPr>
                <w:rFonts w:ascii="Times New Roman"/>
                <w:b w:val="false"/>
                <w:i w:val="false"/>
                <w:color w:val="ff0000"/>
                <w:sz w:val="20"/>
              </w:rPr>
              <w:t>№ 39-ө</w:t>
            </w:r>
            <w:r>
              <w:rPr>
                <w:rFonts w:ascii="Times New Roman"/>
                <w:b w:val="false"/>
                <w:i w:val="false"/>
                <w:color w:val="ff0000"/>
                <w:sz w:val="20"/>
              </w:rPr>
              <w:t xml:space="preserve"> өкімімен.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органдарына шетелдік жұмыскерлерді тарту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мүлкін сенімгерлік басқаруға беру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елдердегi дипломатиялық қызмет персоналының еңбек шарттарын бекiту туралы" Қазақстан Республикасы Үкіметінің 2006 жылғы 6 қаңтардағы № 23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Қарашев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22 ақпан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Қарашев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әкімшілік лауазымына орналасудың кейбір мәселелері туралы </w:t>
            </w:r>
            <w:r>
              <w:br/>
            </w:r>
            <w:r>
              <w:rPr>
                <w:rFonts w:ascii="Times New Roman"/>
                <w:b w:val="false"/>
                <w:i w:val="false"/>
                <w:color w:val="000000"/>
                <w:sz w:val="20"/>
              </w:rPr>
              <w:t>
(1. "Б" корпусының мемлекеттік әкімшілік лауазымына орналасуға арналған конкурсты өткізу қағидалары (жалпы конкурс өткізуді келісу тәртібін реттейтін жеке тарауды қоса алғанда).</w:t>
            </w:r>
            <w:r>
              <w:br/>
            </w:r>
            <w:r>
              <w:rPr>
                <w:rFonts w:ascii="Times New Roman"/>
                <w:b w:val="false"/>
                <w:i w:val="false"/>
                <w:color w:val="000000"/>
                <w:sz w:val="20"/>
              </w:rPr>
              <w:t>
2. Мемлекеттік әкімшілік қызметшілерді, мемлекеттік әкімшілік лауазымдарға орналасуға кандидаттарды тесттен өткізу қағидалары, бағдарламалары және оны ұйымдастыру</w:t>
            </w:r>
            <w:r>
              <w:br/>
            </w:r>
            <w:r>
              <w:rPr>
                <w:rFonts w:ascii="Times New Roman"/>
                <w:b w:val="false"/>
                <w:i w:val="false"/>
                <w:color w:val="000000"/>
                <w:sz w:val="20"/>
              </w:rPr>
              <w:t>
(мемлекеттік қызметке кандидаттарды тесттен өткізу нәтижелеріне шағым жасау тәртібін және жеке қасиеттерін бағалау тәртібін реттейтін жеке тарауды қоса алғанда).</w:t>
            </w:r>
            <w:r>
              <w:br/>
            </w:r>
            <w:r>
              <w:rPr>
                <w:rFonts w:ascii="Times New Roman"/>
                <w:b w:val="false"/>
                <w:i w:val="false"/>
                <w:color w:val="000000"/>
                <w:sz w:val="20"/>
              </w:rPr>
              <w:t>
3. "Б" корпусының мемлекеттік әкімшілік лауазымдарының санаттарына қойылатын үлгілік біліктілік талаптары)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қызметшілерімен еңбек шартын жасау, ұзарту және бұзу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мерзімінен өтудің және тәлімгерлерді бекітудің қағидалары мен шарттары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бағалаудың кейбір мәселелері туралы (1. "А" корпусының мемлекеттiк әкiмшiлiк қызметшiлерiнiң жұмысын бағалау әдiстемесi.</w:t>
            </w:r>
            <w:r>
              <w:br/>
            </w:r>
            <w:r>
              <w:rPr>
                <w:rFonts w:ascii="Times New Roman"/>
                <w:b w:val="false"/>
                <w:i w:val="false"/>
                <w:color w:val="000000"/>
                <w:sz w:val="20"/>
              </w:rPr>
              <w:t>
2. "Б" корпусының мемлекеттiк әкiмшiлiк қызметшiлерiнiң жұмысын бағалаудың үлгілік әдiстемесi)</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туралы үлгілік ережені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қызметшінің лауазымдық нұсқаулығын әзірлеу мен бекіту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тағылымдамасы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қызметтің кадрлық іс қағаздарын жүргізу құжаттарының үлгілік нысандарын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желтоқсан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кадр резервіне енгізу қағидаларын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Қарашев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22 ақпан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сапасын бақылау қағидаларын бекіту туралы" Қазақстан Республикасы Мемлекеттік қызмет істері және сыбайлас жемқорлыққа қарсы іс-қимыл агенттігі төрағасының 2015 жылғы 28 сәуірдегі № 146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наурыз</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алғаш рет кіретін азаматтарды тесттен өткізу мен олардың жеке қасиеттерін бағалаудың қағидалары мен мерзімін бекіту туралы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БП (келісім бойынша), ІІМ, Қаржымині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қыркүйек</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ПМК – Қазақстан Республикасы Премьер-Министрінің Кеңсесі;</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