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a2bcc" w14:textId="6da2b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Қазақстан Республикасында жергілікті өзін-өзі басқаруды дамыту мәселелері бойынша өзгерістер мен толықтырулар енгізу туралы" 2015 жылғы 2 қарашадағы Қазақстан Республикасының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2015 жылғы 30 қарашадағы № 120-ө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"Қазақстан Республикасының кейбір заңнамалық актілеріне Қазақстан Республикасында жергілікті өзін-өзі басқаруды дамыту мәселелері бойынша өзгерістер мен толықтырулар енгізу туралы" 2015 жылғы 2 қарашадағы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қабылдануы қажет нормативтік құқықтық актілердің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тізбе) бекітілсін.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Жауапты орталық мемлекеттік органдар: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тізбеге сәйкес нормативтік құқықтық актілердің жобаларын әзірлесін және белгіленген тәртіппен Қазақстан Республикасының Үкіметіне бекітуге енгізсін;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тиісті ведомстволық нормативтік құқықтық актілерді қабылдасын және қабылданған шаралар туралы Қазақстан Республикасының Үкіметін хабардар етсін.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Мәсімов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кейбір заңнамалық актілеріне Қазақстан Республикасында жергілікті өзін-өзі басқаруды дамыту мәселелері бойынша өзгерістер мен толықтырулар енгізу туралы" 2015 жылғы 2 қарашадағы Қазақстан Республикасының Заңын іске асыру мақсатында қабылдануы қажет нормативтік құқықтық актілердің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6602"/>
        <w:gridCol w:w="728"/>
        <w:gridCol w:w="1132"/>
        <w:gridCol w:w="1828"/>
        <w:gridCol w:w="1503"/>
      </w:tblGrid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құқықтық актінің атауы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Актінің нысаны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жауапты мемлекеттік органдар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қабылдау мерзімі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құқықтық және құқықтық актілердің сапасына, уақтылы әзірленуі мен енгізілуіне жауапты тұлға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Республикасының аудандық маңызы бар қалалары, ауылдық округтері, ауылдық округтің құрамына кірмейтін кенттері мен ауылдары әкімдерінің сайлауын өткізудің кейбір мәселелері туралы" Қазақстан Республикасы Президентінің 2013 жылғы 24 сәуірдегі № 555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Жарлығына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 пен толықтыру енгізу туралы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Жарлығы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Орталық сайлау комиссиясы (келісім бойынша)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10 желтоқсан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В.К. Фоос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 Ұлттық экономика министрлігінің мәселелері" туралы Қазақстан Республикасы Үкіметінің 2014 жылғы 24 қыркүйектегі № 1011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10 желтоқсан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Қ.А. Өскенбаев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аумақтық кеңестері туралы үлгілік ережені бекіту туралы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бұйрығы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10 желтоқсан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Қ.А. Өскенбаев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"Жергілікті өзін-өзі басқару органдарына трансферттер беру қағидаларын бекіту туралы" Қазақстан Республикасы Қаржы министрлігінің 2015 жылғы 19 наурыздағы № 195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министрінің бұйрығы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10 желтоқсан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Р.Е. Дәленов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