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79a58" w14:textId="4f79a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басқару деңгейлері арасындағы өкілеттіктердің аражігін одан әрі ажырату мәселелері жөніндегі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2014 жылғы 14 қаңтардағы № 2-ө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Мемлекеттік басқару деңгейлері арасындағы өкілеттіктердің аражігін одан әрі ажырату мәселелері жөніндегі ұсыныстар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Сұлтанов                -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Тұрлыханұлы         орынбасары –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Қаржы министрі,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Шәженова                - Қазақстан Республикасы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Дина Мэлсқызы             бюджеттік жоспарлау министрлігінің жауапты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хатшысы,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Сағындықова             - Қазақстан Республикасы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Динара Алдабергенқызы     бюджеттік жоспарлау министрлігі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басқару жүйесін дамыту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директорының орынбасары,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Рау                     - Қазақстан Республикасының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Павлович          жаңа технологиялар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Евниев                  - 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Қайратұлы           министрлігінің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Қабыкенов               - Қазақстан Республикасы Өңірлік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Арыстан Кенжетайұлы       министрлігінің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Қасымбек                - Қазақстан Республикасы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Жеңіс Махмұдұлы           коммуникация министрлігінің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Коржова                 - Қазақстан Республикасы Қаржы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Наталья Артемовна        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Құрманғалиева           - Қазақстан Республикасы Еңбек және халықты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Даденқызы            әлеуметтік қорғау министрлігінің жауапты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Құрманғалиева           - Қазақстан Республикасы Мәдениет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Жанна Дулатқызы           ақпарат министрлігінің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Күреңбеков              - Қазақстан Республикасының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Амантай Жанкеұлы         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Иманғалиев              - Қазақстан Республикасының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Есенғазы Нұртөлеуұлы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Нысанбаев               - Қазақстан Республикасының Қоршаған 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Нұралыұлы           және су ресурстары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Смайылов                - Қазақстан Республикасының Төтенше жағдайлар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Жанболат Амангелдіұлы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Төкежанов               - Қазақстан Республикасының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Тұрғанұлы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                    - Қостанай облысы әкімінің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Евгений Иосифович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Мұхамбетов              - Қарағанды облысы әкімінің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Ғабит Мұхамбетұлы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Сәдібеков               - Павлодар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Ғани Қалыбайұлы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Әжғалиева               - Атырау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Айгүл Теміртасқызы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Баталов                 - Алматы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Амандық Ғаббасұлы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Годунова                - Қызылорда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Наталья Николаевна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Ильин                   - Алматы қаласы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Викторович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Елмұханбетова           - Маңғыстау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Шолпан Лазарқызы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Қайнарбеков             - Ақмола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Асхат Қанатұлы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Кемалова                - Ақтөбе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Роза Кеңесқызы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Қуанғанов               - Солтүстік Қазақстан облысы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Фархат Шаймұратұлы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Нағаспаев               - Астана қаласы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Ерсайын Қайырғазыұлы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Манжуов                 - Жамбыл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Ерқанат Нұрбапаұлы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Садыр                   - Оңтүстік Қазақстан облысы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Әбілхайырұлы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Сақтағанов              - Шығыс Қазақстан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Нұрымбет Аманұлы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Шәпкенов                - Батыс Қазақстан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Жамбылұлы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2014 жылғы 20 қаңтарға дейінгі мерзімде мемлекеттік басқару деңгейлері арасындағы өкілеттіктердің аражігін одан әрі ажырату мәселелері жөнінде ұсыныстар әзірлесін және оларды Қазақстан Республикасының Үкіметіне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орынбасары – Қазақстан Республикасының Қаржы министрі Б.Т. Сұлтановқа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