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a023eb" w14:textId="ca023e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Республикасының экономикасын деоффшорландыру бойынша шаралар кешенін әзірлеу жөнінде ұсыныстар әзірлеу үшін жұмыс тобын құру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Премьер-Министрінің 2013 жылғы 13 тамыздағы № 138-ө өкімі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экономикасын деоффшорландыру бойынша шаралар кешенін әзірлеу жөнінде ұсыныстар әзірлеу мақсатында: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Мынадай құрамда жұмыс тобы құрылсын: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085"/>
        <w:gridCol w:w="411"/>
        <w:gridCol w:w="7144"/>
      </w:tblGrid>
      <w:tr>
        <w:trPr>
          <w:trHeight w:val="30" w:hRule="atLeast"/>
        </w:trPr>
        <w:tc>
          <w:tcPr>
            <w:tcW w:w="5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Келімбетов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Қайрат Нематұлы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Премьер-Министрінің орынбасары, басшы</w:t>
            </w:r>
          </w:p>
        </w:tc>
      </w:tr>
      <w:tr>
        <w:trPr>
          <w:trHeight w:val="30" w:hRule="atLeast"/>
        </w:trPr>
        <w:tc>
          <w:tcPr>
            <w:tcW w:w="5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Дәленов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Руслан Ерболатұлы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Қаржы вице-министрі, басшының орынбасары</w:t>
            </w:r>
          </w:p>
        </w:tc>
      </w:tr>
      <w:tr>
        <w:trPr>
          <w:trHeight w:val="30" w:hRule="atLeast"/>
        </w:trPr>
        <w:tc>
          <w:tcPr>
            <w:tcW w:w="5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Әмірханұлы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Уәлихан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Қаржы министрлігі Кірістерді талдау және салық және кеден заңнамасы мәселелерін үйлестіру департаментінің директоры, хатшы</w:t>
            </w:r>
          </w:p>
        </w:tc>
      </w:tr>
      <w:tr>
        <w:trPr>
          <w:trHeight w:val="30" w:hRule="atLeast"/>
        </w:trPr>
        <w:tc>
          <w:tcPr>
            <w:tcW w:w="5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Әкішев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Данияр Талғатұлы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Ұлттық Банкі төрағасының орынбасары (келісім бойынша)</w:t>
            </w:r>
          </w:p>
        </w:tc>
      </w:tr>
      <w:tr>
        <w:trPr>
          <w:trHeight w:val="30" w:hRule="atLeast"/>
        </w:trPr>
        <w:tc>
          <w:tcPr>
            <w:tcW w:w="5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Әмірин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Ғұсман Кәрімұлы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Ұлттық қауіпсіздік комитеті төрағасының орынбасары (келісім бойынша)</w:t>
            </w:r>
          </w:p>
        </w:tc>
      </w:tr>
      <w:tr>
        <w:trPr>
          <w:trHeight w:val="30" w:hRule="atLeast"/>
        </w:trPr>
        <w:tc>
          <w:tcPr>
            <w:tcW w:w="5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Баймолдина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Зәуреш Хамитқызы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Әділет министрінің орынбасары</w:t>
            </w:r>
          </w:p>
        </w:tc>
      </w:tr>
      <w:tr>
        <w:trPr>
          <w:trHeight w:val="30" w:hRule="atLeast"/>
        </w:trPr>
        <w:tc>
          <w:tcPr>
            <w:tcW w:w="5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Бектенов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Олжас Абайұлы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Экономикалық қылмысқа және сыбайлас жемқорлыққа қарсы күрес агенттігі (қаржы полициясы) ақпараттық-талдау департаментінің бастығы (келісім бойынша)</w:t>
            </w:r>
          </w:p>
        </w:tc>
      </w:tr>
      <w:tr>
        <w:trPr>
          <w:trHeight w:val="30" w:hRule="atLeast"/>
        </w:trPr>
        <w:tc>
          <w:tcPr>
            <w:tcW w:w="5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Боданов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Айбар Жиреншеұлы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Экономикалық қылмысқа және сыбайлас жемқорлыққа қарсы күрес агенттігі (қаржы полициясы) төрағасының орынбасары (келісім бойынша)</w:t>
            </w:r>
          </w:p>
        </w:tc>
      </w:tr>
      <w:tr>
        <w:trPr>
          <w:trHeight w:val="30" w:hRule="atLeast"/>
        </w:trPr>
        <w:tc>
          <w:tcPr>
            <w:tcW w:w="5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Жұмаділдаев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Әнуар Серіқұлұлы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Қаржы министрлігі Салық комитетінің төрағасы</w:t>
            </w:r>
          </w:p>
        </w:tc>
      </w:tr>
      <w:tr>
        <w:trPr>
          <w:trHeight w:val="30" w:hRule="atLeast"/>
        </w:trPr>
        <w:tc>
          <w:tcPr>
            <w:tcW w:w="5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Ержанов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Аманияз Қасымұлы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Қаржы министрлігінің Кедендік бақылау комитеті төрағасының орынбасары</w:t>
            </w:r>
          </w:p>
        </w:tc>
      </w:tr>
      <w:tr>
        <w:trPr>
          <w:trHeight w:val="30" w:hRule="atLeast"/>
        </w:trPr>
        <w:tc>
          <w:tcPr>
            <w:tcW w:w="5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Қасымбек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Ардақ Махмұдұлы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«ҚазМұнайГаз» ұлттық компаниясы» акционерлік қоғамының экономика және қаржы бойынша басқарма төрағасының орынбасары (келісім бойынша)</w:t>
            </w:r>
          </w:p>
        </w:tc>
      </w:tr>
      <w:tr>
        <w:trPr>
          <w:trHeight w:val="30" w:hRule="atLeast"/>
        </w:trPr>
        <w:tc>
          <w:tcPr>
            <w:tcW w:w="5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Қизатов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Олжас Төлегенұлы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Ұлттық Банкі Бақылау және қадағалау әдіснамасы департаменті директорының орынбасары (келісім бойынша)</w:t>
            </w:r>
          </w:p>
        </w:tc>
      </w:tr>
      <w:tr>
        <w:trPr>
          <w:trHeight w:val="30" w:hRule="atLeast"/>
        </w:trPr>
        <w:tc>
          <w:tcPr>
            <w:tcW w:w="5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Қуатбеков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Олжас Жамантайұлы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«ҚазМұнайГаз» ұлттық компаниясы» акционерлік қоғамының салықтық жоспарлау департаментінің директоры (келісім бойынша)</w:t>
            </w:r>
          </w:p>
        </w:tc>
      </w:tr>
      <w:tr>
        <w:trPr>
          <w:trHeight w:val="30" w:hRule="atLeast"/>
        </w:trPr>
        <w:tc>
          <w:tcPr>
            <w:tcW w:w="5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Құсайынов Марат Әпсеметұлы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Экономика және бюджеттік жоспарлау вице-министрі</w:t>
            </w:r>
          </w:p>
        </w:tc>
      </w:tr>
      <w:tr>
        <w:trPr>
          <w:trHeight w:val="30" w:hRule="atLeast"/>
        </w:trPr>
        <w:tc>
          <w:tcPr>
            <w:tcW w:w="5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Кравченко Андрей Николаевич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Бас Прокурорының орынбасары (келісім бойынша)</w:t>
            </w:r>
          </w:p>
        </w:tc>
      </w:tr>
      <w:tr>
        <w:trPr>
          <w:trHeight w:val="30" w:hRule="atLeast"/>
        </w:trPr>
        <w:tc>
          <w:tcPr>
            <w:tcW w:w="5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Мақсұтов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Қайрат Берікұлы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«Самұрық-Энерго» акционерлік қоғамының корпоративтік басқару бойынша басқарушы директоры (келісім бойынша)</w:t>
            </w:r>
          </w:p>
        </w:tc>
      </w:tr>
      <w:tr>
        <w:trPr>
          <w:trHeight w:val="30" w:hRule="atLeast"/>
        </w:trPr>
        <w:tc>
          <w:tcPr>
            <w:tcW w:w="5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Омаров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Руслан Ысқақұлы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«Сырбар» Қазақстан Республикасы Сыртқы барлау қызметі директорының орынбасары (келісім бойынша)</w:t>
            </w:r>
          </w:p>
        </w:tc>
      </w:tr>
      <w:tr>
        <w:trPr>
          <w:trHeight w:val="30" w:hRule="atLeast"/>
        </w:trPr>
        <w:tc>
          <w:tcPr>
            <w:tcW w:w="5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Рахметов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Нұрлан Құсайынұлы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«Самұрық-Қазына» акционерлік қоғамының басқарушы директоры - басқарма мүшесі (келісім бойынша)</w:t>
            </w:r>
          </w:p>
        </w:tc>
      </w:tr>
      <w:tr>
        <w:trPr>
          <w:trHeight w:val="30" w:hRule="atLeast"/>
        </w:trPr>
        <w:tc>
          <w:tcPr>
            <w:tcW w:w="5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Стешенко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Андрей Константинович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Ұлттық қауіпсіздік комитетінің Департамент бастығының бірінші орынбасары (келісім бойынша)</w:t>
            </w:r>
          </w:p>
        </w:tc>
      </w:tr>
      <w:tr>
        <w:trPr>
          <w:trHeight w:val="30" w:hRule="atLeast"/>
        </w:trPr>
        <w:tc>
          <w:tcPr>
            <w:tcW w:w="5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Төлекова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 Бекзадақызы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Самұрық-Энерго» акционерлік қоғамының қаржы және салық есебі департаментінің директоры (келісім бойынша)</w:t>
            </w:r>
          </w:p>
        </w:tc>
      </w:tr>
      <w:tr>
        <w:trPr>
          <w:trHeight w:val="30" w:hRule="atLeast"/>
        </w:trPr>
        <w:tc>
          <w:tcPr>
            <w:tcW w:w="5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Өтебаев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Мүсірәлі Смайылұлы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Қаржы министрлігі Қаржы мониторингі комитетінің төрағасы</w:t>
            </w:r>
          </w:p>
        </w:tc>
      </w:tr>
      <w:tr>
        <w:trPr>
          <w:trHeight w:val="30" w:hRule="atLeast"/>
        </w:trPr>
        <w:tc>
          <w:tcPr>
            <w:tcW w:w="5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Елеманов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Жанат Қалдыбекұлы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Экономикалық қылмысқа және сыбайлас жемқорлыққа қарсы күрес агенттігі (қаржы полициясы) экономикалық және қаржылық қылмыстарды ашу департаментінің бастығы (келісім бойынша)</w:t>
            </w:r>
          </w:p>
        </w:tc>
      </w:tr>
    </w:tbl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Жұмыс тобы 2014 жылғы 1 ақпанға дейінгі мерзімде Қазақстан Республикасының экономикасын деоффшорландыру бойынша шаралар кешенін әзірлеу жөнінде ұсыныстар әзірлесін және оларды Қазақстан Республикасының Үкіметіне енгізсін.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Осы өкімнің орындалуын бақылау Қазақстан Республикасы Қаржы министрлігіне жүктелсін.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                       С. Ахметов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