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99361" w14:textId="7499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қызметі мәселелері бойынша өзгерістер мен толықтырулар енгізу туралы" 2013 жылғы 21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18 шілдедегі № 109-ө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құқық қорғау қызметі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w:t>
      </w:r>
      <w:r>
        <w:br/>
      </w:r>
      <w:r>
        <w:rPr>
          <w:rFonts w:ascii="Times New Roman"/>
          <w:b w:val="false"/>
          <w:i w:val="false"/>
          <w:color w:val="000000"/>
          <w:sz w:val="28"/>
        </w:rPr>
        <w:t>
      1) тізбеге сәйкес нормативтік құқықтық және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18 шілдедегі</w:t>
      </w:r>
      <w:r>
        <w:br/>
      </w:r>
      <w:r>
        <w:rPr>
          <w:rFonts w:ascii="Times New Roman"/>
          <w:b w:val="false"/>
          <w:i w:val="false"/>
          <w:color w:val="000000"/>
          <w:sz w:val="28"/>
        </w:rPr>
        <w:t xml:space="preserve">
№ 109-ө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 құқық</w:t>
      </w:r>
      <w:r>
        <w:br/>
      </w:r>
      <w:r>
        <w:rPr>
          <w:rFonts w:ascii="Times New Roman"/>
          <w:b/>
          <w:i w:val="false"/>
          <w:color w:val="000000"/>
        </w:rPr>
        <w:t>
қорғау қызметі мәселелері бойынша өзгерістер мен толықтырулар</w:t>
      </w:r>
      <w:r>
        <w:br/>
      </w:r>
      <w:r>
        <w:rPr>
          <w:rFonts w:ascii="Times New Roman"/>
          <w:b/>
          <w:i w:val="false"/>
          <w:color w:val="000000"/>
        </w:rPr>
        <w:t>
енгізу туралы» 2013 жылғы 21 мамырдағы Қазақстан</w:t>
      </w:r>
      <w:r>
        <w:br/>
      </w:r>
      <w:r>
        <w:rPr>
          <w:rFonts w:ascii="Times New Roman"/>
          <w:b/>
          <w:i w:val="false"/>
          <w:color w:val="000000"/>
        </w:rPr>
        <w:t>
Республикасының Заңын іске асыру мақсатында қабылдануы қажет</w:t>
      </w:r>
      <w:r>
        <w:br/>
      </w:r>
      <w:r>
        <w:rPr>
          <w:rFonts w:ascii="Times New Roman"/>
          <w:b/>
          <w:i w:val="false"/>
          <w:color w:val="000000"/>
        </w:rPr>
        <w:t>
Қазақстан Республикасының нормативтік құқықтық және құқықтық</w:t>
      </w:r>
      <w:r>
        <w:br/>
      </w:r>
      <w:r>
        <w:rPr>
          <w:rFonts w:ascii="Times New Roman"/>
          <w:b/>
          <w:i w:val="false"/>
          <w:color w:val="000000"/>
        </w:rPr>
        <w:t>
актілерінің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4808"/>
        <w:gridCol w:w="2828"/>
        <w:gridCol w:w="3253"/>
        <w:gridCol w:w="2263"/>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және құқықтық актінің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құқық қорғау органдары басшылығының Президенттік резервін қалыптастыру қағидаларын және оның лауазымдар тізбесін бекіту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ЭҚСЖКА (келісім бойынша) ІІМ, ТЖМ, Қаржымині, ЭБЖМ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шілде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Полиграфологиялық зерттеу жүргізу қағидаларын бекіту туралы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ЭҚСЖКА (келісім бойынша) ІІМ, ТЖМ, Қаржымині, ЭБЖМ, ДСМ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шілде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прокуратурасының органдары, ведомстволары және мекемелері лауазымдарының конкурстық негізде ауыстырылатын тізбесін, Қазақстан Республикасы прокуратурасының  органдарында, ведомстволарында  және мекемелерінде конкурс және тағылымдама өткізу қағидаларын бекіту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прокуратура органдары, ведомстволары мен мекемелері лауазымдарының санаттарына қойылатын біліктілік талаптарын бекіту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прокуратура органдары мен мекемелерінің қызметкерлерін аттестаттау туралы ережені бекіту туралы» Қазақстан Республикасы Бас Прокурорының 2011 жылғы 31 қаңтардағы № 79оа бұйрығына өзгерістер мен толықтырулар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прокуратура органдарының, ведомстволары мен мекемелерінің қарамағындағы адамдарды қызметке пайдалану қағидасын бекіту туралы» Қазақстан Республикасы Бас Прокурорының 2011 жылғы 31 мамырдағы № 403оа бұйрығына өзгерістер мен толықтырулар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прокуратурасының органдары, ведомстволары және мекемелері қызметкерлерінің Сыныптық шендері мен әскери атақтары туралы қағиданы бекіту туралы» Қазақстан Республикасы Бас Прокурорының 2011 жылғы 17 мамырдағы № 409оа бұйрығына өзгерістер мен толықтырулар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прокуратурасының органдарына, ведомстволарына және мекемелеріне Қызметке конкурстан тыс іріктеудің қағидасын бекіту туралы» Қазақстан Республикасы Бас Прокурорының 2011 жылғы 17 мамырдағы № 412оа бұйрығына өзгерістер мен толықтырулар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прокуратура органдарының, ведомстволары мен мекемелерінің қызметкерлерін қызметтік тексеруден өткізудің, тәртіптік комиссияны және оның жұмысын қалыптастырудың және қызметкерлерді тәртіптік жауаптылыққа тартудың қағидасын бекіту туралы» Қазақстан Республикасы Бас Прокурорының 2012 жылғы 18 қаңтардағы № 98 бұйрығына өзгерістер мен толықтырулар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прокуратура органдары, ведомстволары мен мекемелері қызметкерлерінің кәсіби деңгейін арттыруды ұйымдастырудың қағидасын бекіту туралы» Қазақстан Республикасы Бас Прокурорының 2012 жылғы 23 қаңтардағы № 111оа бұйрығына өзгерістер мен толықтырулар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прокуратура органдарына Резервке қою және жұмысқа қабылдау үшін кандидаттарды іріктеудің қағидасын бекіту туралы» Қазақстан Республикасы Бас Прокурорының 2004 жылғы 30 маусымдағы № 479оа бұйрығының күші жойылды деп тану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прокуратура органдарының қызметкерлері лауазымдарына қойылатын біліктілік талаптарын бекіту туралы» Қазақстан Республикасы Бас Прокурорының 2011 жылғы 16 мамырдағы № 402оа бұйрығының күші жойылды деп тану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полициясы органдары лауазымдарының санаттарына қойылатын біліктілік талаптарын бекіту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ЭҚСЖКА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ЭҚСЖКА (келісім бойынша) (жинақтау), 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полициясы органдары лауазымдарының конкурстық негізде ауыстырылатын тізбесін, Қазақстан Республикасының қаржы полициясы органдарында конкурс және тағылымдама өткізу қағидаларын бекіту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ЭҚСЖКА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ЭҚСЖКА (келісім бойынша) (жинақтау), 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полициясы органдарының кадрларымен жұмыс жөніндегі кейбір мәселелер жөніндегі нұсқаулықты бекіту туралы» Қазақстан Республикасының Экономикалық және сыбайлас жемқорлық қылмысқа қарсы күрес агенттігі төрағасының 2011 жылғы 29 сәуірдегі № 66 бұйрығына өзгерістер мен толықтырулар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ЭҚСЖКА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ЭҚСЖҚА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лауазымдарына қойылатын типтік біліктілік талаптарын бекіту туралы» Қазақстан Республикасы Мемлекеттік қызмет істері агенттігі төрағасының 2011 жылғы 21 ақпандағы № 02-01-02/32 бұйрығының күші жойылды деп тану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«Құқық қорғау органдарының лауазымдарына қойылатын типтік біліктілік талаптарын бекіту туралы» Қазақстан Республикасы Мемлекеттік қызмет істері агенттігі төрағасының 2011 жылғы 21 ақпандағы № 02-01-02/32 бұйрығына өзгерістер енгізу туралы» 2011 жылғы 6 қыркүйектегі № 02-01-02/189 бұйрығының күші жойылды деп тану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«Құқық қорғау органдарының лауазымдарына қойылатын типтік біліктілік талаптарын бекіту туралы» 2011 жылғы 21 ақпандағы № 02-01-02/32 бұйрығына өзгерістер мен толықтырулар енгізу туралы» Қазақстан Республикасы Мемлекеттік қызмет істері агенттігі төрағасының 2012 жылғы 7 қыркүйектегі № 02-01-02/155 бұйрығының күші жойылды деп тану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органдары лауазымдарының санаттарына қойылатын біліктілік талаптарын бекіту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органдары лауазымдарының конкурстық негізде ауыстырылатын тізбесін, Қазақстан Республикасының ішкі істер органдарында конкурс және тағылымдама өткізу қағидаларын бекіту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iшкi iстер органдарында қызмет өткерудiң кейбiр мәселелерi туралы» Қазақстан Республикасы Iшкi iстер министрiнiң 2011 жылғы 27 мамырдағы № 246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өртке қарсы мемлекеттік қызмет органдары лауазымдарының конкурстық негізде ауыстырылатын тізбесін, Қазақстан Республикасының өртке қарсы мемлекеттік қызмет органдарында конкурс және тағылымдама өткізу қағидаларын бекіту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өртке қарсы мемлекеттік қызмет органдары лауазымдарының санаттарына қойылатын біліктілік талаптарын бекіту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өртке қарсы мемлекеттік қызмет органдарында қызмет өткерудің кейбір мәселелері туралы» Қазақстан Республикасының Төтенше жағдайлар министрінің 2012 жылғы 1 маусымдағы № 242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кеден органдары лауазымдарының конкурстық негізде ауыстырылатын тізбесін, Қазақстан Республикасының кеден органдарында конкурс және тағылымдама өткізу қағидаларын бекіту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кеден органдары лауазымдарының санаттарына қойылатын біліктілік талаптарын бекіту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МҚА (келісім бойынша)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кеден органдарында қызмет өткерудің кейбір мәселелері туралы» Қазақстан Республикасы Қаржы министрлігінің Кедендік бақылау комитеті төрағасының 2012 жылғы 29 желтоқсандағы № 714 бұйрығына өзгеріс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r>
              <w:br/>
            </w:r>
            <w:r>
              <w:rPr>
                <w:rFonts w:ascii="Times New Roman"/>
                <w:b w:val="false"/>
                <w:i w:val="false"/>
                <w:color w:val="000000"/>
                <w:sz w:val="20"/>
              </w:rPr>
              <w:t>
</w:t>
            </w:r>
            <w:r>
              <w:rPr>
                <w:rFonts w:ascii="Times New Roman"/>
                <w:b w:val="false"/>
                <w:i w:val="false"/>
                <w:color w:val="000000"/>
                <w:sz w:val="20"/>
              </w:rPr>
              <w:t>КБК-нің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кеден органдарында қызмет өткерудің кейбір мәселелері туралы» Қазақстан Республикасы Қаржы министрінің 2012 жылғы 23 қазандағы № 468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кеден органдарына конкурстық іріктеуден тыс қызметке орналасу ережесін бекіту туралы» Қазақстан Республикасы Қаржы министрінің 2011 жылғы 30 мамырдағы № 283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Қаржыминінің бұйрығы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bl>
    <w:bookmarkStart w:name="z3"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ЭҚСЖКА        – Қазақстан Республикасы Экономикалық және сыбайлас жемқорлыққа қарсы күрес агенттігі</w:t>
      </w:r>
      <w:r>
        <w:br/>
      </w:r>
      <w:r>
        <w:rPr>
          <w:rFonts w:ascii="Times New Roman"/>
          <w:b w:val="false"/>
          <w:i w:val="false"/>
          <w:color w:val="000000"/>
          <w:sz w:val="28"/>
        </w:rPr>
        <w:t>
      МҚА           – Қазақстан Республикасы Мемлекеттік қызмет істері агенттігі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ДСМ           – Қазақстан Республикасы Денсаулық сақтау министрлiгi</w:t>
      </w:r>
      <w:r>
        <w:br/>
      </w:r>
      <w:r>
        <w:rPr>
          <w:rFonts w:ascii="Times New Roman"/>
          <w:b w:val="false"/>
          <w:i w:val="false"/>
          <w:color w:val="000000"/>
          <w:sz w:val="28"/>
        </w:rPr>
        <w:t>
      Қаржымині КБК – Қазақстан Республикасы Қаржы министрлігінің Кедендік бақылау комитеті.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