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dfb8a" w14:textId="56dfb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"Байқоңыр" кешенінің аумағында "Протон-М" зымыран-тасығышының құлау зардаптарын жоюдың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2013 жылғы 9 шілдедегі № 104-ө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1997 жылғы 4 қазандағы Қазақстан Республикасының Үкіметі мен Ресей Федерациясының Үкіметі арасындағы «Байқоңыр» кешенін Ресей Федерациясының жалға алуы жағдайында оның аумағындағы экология және табиғатты пайдалану жөніндегі </w:t>
      </w:r>
      <w:r>
        <w:rPr>
          <w:rFonts w:ascii="Times New Roman"/>
          <w:b w:val="false"/>
          <w:i w:val="false"/>
          <w:color w:val="000000"/>
          <w:sz w:val="28"/>
        </w:rPr>
        <w:t>келісімге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Ұлттық ғарыш агенттігі Қазақстан Республикасы Қоршаған ортаны қорғау министрлігімен бірлесіп: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«Байқоңыр» кешені бойынша Ресей-Қазақстан үкіметаралық комиссиясының осы өкімге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2013 жылғы 2 шілдеде ресейлік «Протон-М» зымыран-тасығышының құлау салдарынан келеңсіз экологиялық зардаптарды жою жөніндегі іс-шаралардың өткізілуін бақылау жөніндегі жұмыс комиссиясын (тобын) құрсын;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қажет болған жағдайда, тиісті орталық және жергілікті атқарушы органдар мамандарының экологиялық зардаптарды жою жөніндегі жұмыстарға қатысуын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өкімнің орындалуын бақылау Қазақстан Республикасы Премьер-Министрінің орынбасары Қ.Н. Келімбетовке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9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104-ө өкіміне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Республикасынан 2013 жылғы 2 шілдеде ресейлік "Протон-М" зымыран-тасығышының құлау салдарынан келеңсіз экологиялық зардаптарды жою жөніндегі іс-шаралардың өткізілуін бақылау жөніндегі жұмыс комиссиясының (тобының) құрамы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Қаппаров                  - Қазақстан Республикасының Қоршаған ортаны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Жамбылұлы            қорғау министрі,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Мұсабаев                  - Қазақстан Республикасы Ұлттық ғарыш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Талғат Амангелдіұлы         агенттігінің төрағасы, төрағаның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Байжүнісов                - Қазақстан Республикасының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Эрик Әбенұлы                сақтау вице-министрі, төрағаның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Мұхамеджанов              - Қазақстан Республикасының Қоршаған ортаны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Бектас Ғафурұлы             қорғау вице-министрі, төрағаның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Смайылов                  - Қазақстан Республикасының Төтенше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Жанболат Амангелдіұлы       жағдайлар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Құсдәулетов               - Қазақстан Республикасының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Дулат Рашитұлы      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Тұрғымбаев                - Қазақстан Республикасы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Заманбекұлы          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Жұманғарин                - Қазақстан Республикасының Өңірлік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Мақашұлы      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Бектұров                  - Қазақстан Республикасының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Ғаббасұлы              коммуникация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Ыбырайым                  - Қазақстан Республикасы Білім және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Мұхтарбекұлы         министрлігі Ғылым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Бекшин                    - Қазақстан Республикасы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Жандарбек Мұхтарұлы         министрлігі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санитарлық-эпидемиологиялық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Әлиев                     - Қазақстан Республикасы Қоршаған ортаны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Жомарт Шияпұлы              қорғау министрілігі Экологиялық реттеу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және бақылау комитеті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Нұртаев                   - Қызылорда облысы әкімінің орынбасары,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Рзақұл Сәденұлы             Қазақстан Республикасы Президентінің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«Байқоңыр» кешеніндегі арнайы өкілі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