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00f46" w14:textId="8600f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"Жаһандық инфрақұрылымдық интеграция" бағдарламасын әзірлеу бойынша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2013 жылғы 29 мамырдағы № 87-ө өкімі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      «Жаһандық инфрақұрылымдық интеграция» бағдарламасын әзірлеу бойынша ұсыныстар дайындау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Осы өкімге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құрамда жұмыс тобы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 Қазақстан Республикасы Экономика және бюджеттік жоспарлау министрлігіне 2013 жылғы 31 мамырға дейін «Жаһандық инфрақұрылымдық интеграция» бағдарламасының жобасына ұсыныстар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Премьер-Министрінің орынбасары Қ.Н. Келімбетовке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29 мамырдағы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87-ө өкіміне қосымша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«Жаһандық инфрақұрылымдық интеграция»</w:t>
      </w:r>
      <w:r>
        <w:br/>
      </w:r>
      <w:r>
        <w:rPr>
          <w:rFonts w:ascii="Times New Roman"/>
          <w:b/>
          <w:i w:val="false"/>
          <w:color w:val="000000"/>
        </w:rPr>
        <w:t>
бағдарламасын әзірлеу бойынша жұмыс тобының құрамы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Келімбетов               - Қазақстан Республикасы Премьер-Министрінің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Нематұлы            орынбасары, жетекші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Досаев                   - Қазақстан Республикасының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Ерболат Асқарбекұлы        бюджеттік жоспарлау министрі, жетекшінің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Құсайынов                - Қазақстан Республикасының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Әпсеметұлы           бюджеттік жоспарлау вице-министрі,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Рау                      - Қазақстан Республикасының Индустрия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Альберт Павлович           жаңа технологиялар бірінші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Жұманғарин               - Қазақстан Республикасының Өңірлік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Мақашұлы         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Жошыбаев                 - Қазақстан Республикасы Сыртқы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Рәпіл Сейітханұлы          министрінің бірінші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Толыбаев                 - Қазақстан Республикасының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Еркінұлы             шаруашылығы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Дәленов                  - Қазақстан Республикасының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Руслан Ерболатұлы      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Бектұров                 - Қазақстан Республикасының Көлік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Азат Ғаббасұлы             коммуникация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Ақшолақов                - Қазақстан Республикасының Мұнай және газ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Оралұлы          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Әбдіғаппаров             - «Самұрық-Қазына» ұлттық әл-ауқат қоры»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Әсет Мұхтарұлы             акционерлік қоғамының басқарушы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Алпысбаев                - «Қазақстан темір жолы» ұлттық компаниясы»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Қанат Қалиұлы              акционерлік қоғамының логистика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вице-президенті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Әушәріпов                - «Қазақстан темір жолы» ұлттық компаниясы»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Виталий Сергеевич          акционерлік қоғамының «Инфрақұрылымдық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жобалар орталығы» филиалының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(келісім бойынша)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