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641c" w14:textId="2b46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"Мекенжай тіркелімі" мемлекеттік деректер қорын интеграциялау  мәселелері бойынша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16 сәуірдегі № 65-ө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«Мекенжай тіркелімі» мемлекеттік деректер қорын басқа мемлекеттік органдардың ақпараттық жүйелерімен интеграциялау мәселелері бойынша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 агенттігінің төрағасы,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     коммуникация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Ашуев  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Жұмабекұлы            агенттігі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Қонашев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Өтемісұлы             агенттігі Жіктелімдер және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технологиялар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Кұрманғалиева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 әлеуметтiк қорғау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Төкежанов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Болатұлы  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Тұрғымбаев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Заманбекұлы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Шалқарұлы             Тіркеу қызметі және құқықтық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Чиканаев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Шәймерденұлы         министрлігінің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Керімханова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Мамырбайқызы         агенттігі Тіркелімдер және жарияланымдар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Елеусізова 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Болатқызы           коммуникация министрлігінің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технологиялар саласындағы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саясат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 - «Қазақстан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Дүйсебайұлы           халықты әлеуметтiк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Зейнетақы төлеу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орталығы»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қазыналық кәсiпорны бас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Байжанова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Серікқызы             министрлігінің Тіркеу қызметі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құқықтық көмек көрсету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Жылжымайтын мүлікке құқықтарды тіркеу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техникалық түгендеуді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 сарапшысы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қазанға дейінгі мерзімде «Мекенжай  тіркелімі» мемлекеттік деректер қорын басқа мемлекеттік органдардың  ақпараттық жүйелерімен интеграциялау мәселелері бойынша ұсыныстарды Қазақстан Республикасының Үкiметiне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