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611f5" w14:textId="50611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автомобиль жолдарын салуда инновациялық материалдарды енгізу мәселелері жөнінде ұсыныстар әзірлеу үшін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2013 жылғы 19 наурыздағы № 54-ө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автомобиль жолдарын салуда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инновациялық материалдарды енгізу мәселелері жөнінде ұсыныстар әзірлеу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Сағынтаев               - Қазақстан Республикасы Премьер-Министрінің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Бақытжан Әбдірұлы         бірінші орынбасары –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Республикасының Өңірлік даму министрі,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жетекші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Скляр                   - Қазақстан Республикасының Көлік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Роман Васильевич          коммуникация вице-министрі, жетекшінің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Айтбаев                 - Қазақстан Республикасы Көлік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Болатбек Қабыланбекұлы    коммуникация министрлігі Автомобиль жолдары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комитетінің ғылым және жұмыс сапасы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басқармасының бастығы,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Өмірзақов               - Қазақстан Республикасының Парламенті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Тұрсынбек Қазенұлы        Мәжілісінің депутаты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Оразов                  - Қазақстан Республикасының Парламенті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Самиғолла Хамзаұлы        Мәжілісінің депутаты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Төлеушин                - Қазақстан Республикасының Индустрия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Қаныш Аманбайұлы          жаңа технологиялар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Аблалиев                - Қазақстан Республикасы Көлік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Сәтжан Әйтенұлы           коммуникация министрлігінің Автомобиль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жолдары комитеті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Иманазиев               - Қазақстан Республикасы Білім және ғылым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Арыстан Кенжесұлы         министрлігі Ғылым комитетінің бас сарапшысы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Манқараев               - Қазақстан Республикасы Өңірлік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Жәнібек Зәкірұлы          министрлігі Құрылыс және тұрғын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үй-коммуналдық шаруашылық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комитетінің құрылыс және тұрғын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үй-коммуналдық шаруашылығындағы жаңа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технологиялар басқармасының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Жауыртаева              - Қазақстан Республикасы Өңірлік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Тұрсынай Ишанбекқызы      министрлігі Құрылыс және тұрғын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үй-коммуналдық шаруашылық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комитетінің ғылыми-техникалық жұмыстар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басқармасының бас сарапшысы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Әлімбаев                - Қызылорда облысы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Нұржан Нұрмағанбетұлы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Алдашев                 - Маңғыстау облысы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Сүйіндік Тасеменұлы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Тәкешев                 - Атырау облысы жолаушылар көлігі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Аманжан Әділханұлы        автомобиль жолдары басқармасының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Самұратов               - Алматы облысы жолаушылар көлігі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Зейноллаұлы         автомобиль жолдары басқармасы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Жұмаділов               - Шығыс Қазақстан облысы жолаушылар көлігі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Нұржан Сайлаубекұлы       және автомобиль жолдары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бастығының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Мырзаханов              - Алматы қаласы автомобиль жолдары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Ғани Әуезханұлы           бастығының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Телтаев                 - «ҚазжолҒЗИ» акционерлік қоғамының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Бағдат Бұрханбайұлы       президенті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Нәдіров                 - Қазақстан Республикасы Ұлттық инженерлік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Нәдір Кәрімұлы            академиясының бірінші вице-президенті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Бекболатов              - Қазақстан Республикасы Ұлттық инженерлік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Шамиль Хайруллұлы         академиясының академигі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Қабашев                 - «Л.Б. Гончаров атындағы Қазақ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Рахымжан Әбілқасымұлы     автомобиль-жол академиясы» коммерциялық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емес ұйымының 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Асматулаев              - «Қазақ ғылыми-зерттеу және жобалау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Борис Айсаевич            институты «Дортранс» жауапкершілігі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шектеулі серіктестігінің бас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Сариев                  - «Eurasia roads» корпорациясының бас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Бауыржан Нәбижанұлы       директоры (келісім бойынша)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2013 жылғы 1 шілдеге дейінгі мерзімде Қазақстан Республикасының автомобиль жолдарын салуда инновациялық материалдарды енгізу мәселелері жөніндегі ұсыныстарды Қазақстан Республикасы Үкіметінің қарауына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Премьер-Министрінің бірінші орынбасары – Қазақстан Республикасының Өңірлік даму министрі Б.Ә. Сағынтаевқа жүктелсін.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          С.Ахметов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