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5351" w14:textId="c4d5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инфрақұрылымын дамыту бойынша мемлекеттік бағдарламаны әзірлеу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4 ақпандағы № 17-ө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инфрақұрылымын дамыту бойынша мемлекеттік бағдарламаны әзірлеу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Сағынтаев          - Қазақстан Республикасы Премьер-Министрінің  Бақытжан Әбдірұлы    бірінші орынбасары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Өңірлік даму министрі, жетекші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 коммуникация 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Сәбитов            - Қазақстан Республикасы 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Дәурен Қуанбекұлы    министрлігі Құрылымдық бөлімшелер қызметінің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тиімділігін бағалау басқармасының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Төлеушин           - Қазақстан Республикасының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Қаныш Аманбайұлы     технологиялар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Ақшолақов          - Қазақстан Республикасының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Ескендіров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Мұқашұлы        бюджеттік жоспарлау вице-министрінің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Дәленов            - Қазақстан Республикасының Қаржы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Мәтішев            - Қазақстан Республикасы Бәсекелестікті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Әлиақпар Болатұлы    агенттігі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Сұлтанбеков        - Астана қаласы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Таңатарұлы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Құдышев            - Алматы қаласы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Тиышбекұлы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Квятковский        - Ақмола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 Эдуардович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Тұрдалиев          - Алматы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Мелісұлы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Әбдібеков          - Ақтөбе облысы әкімінің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Нұрмұхамбет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Қанапияұлы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Шәкімов            - Атырау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Тимуржан Әдиетұлы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Шерубаев           - Шығыс Қазақстан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Айтқазы Сеидұлы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Көкірекбаев        - Жамбыл облысы әкімінің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Кәрім Насбекұлы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Мейстер            - Қостанай облысы әкімінің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Викторович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Ұранхаев           - Қызылорда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Телманұлы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Әбдіхалықов        - Павлодар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Арыслан Дайкенұлы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Нәжметдинұлы       - Оңтүстік Қазақстан облысы әкімінің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Чжен               - Солтүстік Қазақстан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Моисеевич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Қанешов            - Маңғыстау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Біржан Бисекенұлы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Шәпкенов           - Батыс Қазақстан облысы әкімінің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Жамбылұлы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Мұхамбетов         - Қарағанды облысы әкімінің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Ғабит Мұхамбетұлы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Жұмыс тобы 2013 жылғы 11 ақпанға дейінгі мерзімде Қазақстан Республикасының инфрақұрылымын дамыту бойынша мемлекеттік бағдарламаны әзірлеу жөніндегі ұсыныстарды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бірінші орынбасары - Қазақстан Республикасының Өңірлік даму министрі Б.Ә. Сағынтаевқа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