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e780c" w14:textId="79e78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Суға тарифтерді белгілеу жүйесін жетілдіру жөнінде ұсыныстар әзірлеу үшін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2012 жылғы 7 желтоқсандағы № 225-ө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Суға тарифтерді белгілеу жүйесін жетілдіру жөнінде ұсыныстар әзірлеу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Келімбетов                  -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Нематұлы               Премьер-Министрінің орынбасары, жетекші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Оспанов                     - Қазақстан Республикасы Табиғи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Мұрат Мағауияұлы              монополияларды реттеу агенттігінің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төрағасы, жетекшінің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Майтиев                     - Қазақстан Республикасы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 Бақдәулетұлы           бюджеттік жоспарлау министрлігі Табиғи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монополияларды реттеу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бәсекелестікті қорғау саясаты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департаментінің директоры,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Әбілқасымова                - Қазақстан Республикасының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Мәдина Ерасылқызы             және бюджеттік жоспарлау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Қырықбаев                   - Қазақстан Республикасының Мәдениет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Арман Оразбайұлы              ақпарат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Нысанбаев                   - Қазақстан Республикасының Қоршаған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Нұралыұлы               ортаны қорғау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Өмірияев                    - Қазақстан Республикасының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Мүслім Тайырұлы               шаруашылығы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Шолпанқұлов                 - Қазақстан Республикасының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Берік Шолпанқұлұлы           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Баймұқанов                  - Қазақстан Республикасы Бәсекелестікті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Сұлтанбекұлы            қорғау агенттігі (Монополияға қарсы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агенттік)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Шкарупа                     - Қазақстан Республикасы Табиғи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Анатолий Валерьевич           монополияларды реттеу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Галиев                      - Қазақстан Республикасы Өңірлік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Владислав Германович          министрлігі Құрылыс және тұрғын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үй-коммуналдық шаруашылық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комитетінің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Асамбаев                    - «Алматы су» консорциуымының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Уәлихан Серікұлы              «Холдинг Алматы су»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коммуналдық кәсіпорнының бас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Әубәкіров                   - «Өскемен су арнасы»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Ержан Майданұлы               коммуналдық кәсіпорнының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Базылов                     - «Бастау» мемлекеттік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Қуанышкелді Нұрланұлы         кәсіпорнының бас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Гордеева                    - «Қарағанды су» жауапкершілігі шектеулі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Елизавета Александровна       серіктестігі бас директорының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мәселелері жөніндегі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Ғосман                      - «Каспий жылу, су арнасы»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Ғимыранұлы              коммуналдық кәсіпорнының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Досаев                      - «Астана су арнасы»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Уәлихан Маратұлы              коммуналдық кәсіпорнының бас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Ыбыраев                     - «Ақбұлақ» акционерлік қоғамының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Асан Сәрсенғалиұлы            президенті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Имашев                      - «Батыс су арнасы» жауапкершілігі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Қайырғали Есенғалиұлы         шектеулі серіктестігінің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Исламов                     - «Көкшетау су арнасы»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Сапарбек Темірханұлы          коммуналдық кәсіпорнының бас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Ким                         - «Жетісу су арнасы»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Валерий Федорович             коммуналдық кәсіпорнының бас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Киселев                     - «Қостанай-су» мемлекеттік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Игорь Иванович                кәсіпорны директорының 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мәселелер жөніндегі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Колмыкова                   - «Павлодар су арнасы» жауапкершілігі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Галина Николаевна             шектеулі серіктестігінің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Орманов                     - «Су ресурстары-маркетинг»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Анарбек Оңғарұлы              жауапкершілігі шектеулі серіктестігінің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Оспанбеков                  - «Тараз-су» мемлекеттік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Тілеухан Оспанбекұлы          кәсіпорнының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Ташлыков                    - «Атырау су арнасы»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Андрей Владимирович           коммуналдық кәсіпорнының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Сәтин                       - «Қызылжар су» жауапкершілігі шектеулі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Аслан Асқарұлы                серіктестігінің бас директоры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Өсербаев                    - «Қызылорда су жүйесі»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Мұратбек Базарбекұлы          коммуналдық кәсіпорнының оңалтушы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басқарушысы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ҚР Премьер-Министрінің 16.04.2013 </w:t>
      </w:r>
      <w:r>
        <w:rPr>
          <w:rFonts w:ascii="Times New Roman"/>
          <w:b w:val="false"/>
          <w:i w:val="false"/>
          <w:color w:val="000000"/>
          <w:sz w:val="28"/>
        </w:rPr>
        <w:t>№ 67-ө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2013 жылғы 7 маусымға дейінгі мерзімде суға тарифтерді белгілеу жүйесін жетілдіру жөнінде ұсыныстар әзірлеп, Қазақстан Республикасының Үкіметіне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2-тармақ жаңа редакцияда - ҚР Премьер-Министрінің 16.04.2013 </w:t>
      </w:r>
      <w:r>
        <w:rPr>
          <w:rFonts w:ascii="Times New Roman"/>
          <w:b w:val="false"/>
          <w:i w:val="false"/>
          <w:color w:val="000000"/>
          <w:sz w:val="28"/>
        </w:rPr>
        <w:t>№ 67-ө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Премьер-Министрінің орынбасары Қ.Н. Келімбетовке жүктелсін.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