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1aaa" w14:textId="6651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"жасыл" экономикаға көшу стратегиясының жобасын әзірлеу жөніндегі жұмыс тобын құру туралы" Қазақстан Республикасы Премьер-Министрінің 2012 жылғы 19 қыркүйектегі № 176-ө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30 қарашадағы № 221-ө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«жасыл» экономикаға көшу стратегиясының жобасын әзірлеу жөніндегі жұмыс тобын құру туралы» Қазақстан Республикасы Премьер-Министрiнiң 2012 жылғы 19 қыркүйектегі № 176-ө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«жасыл» экономикаға көшу стратегиясының жобасын әзірлеу жөніндегі жұмыс тобының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Көшербаев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Қырымбек Елеуұлы             Премьер-Министрінің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Әбденов                    - Қазақстан Республикасының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Сақбалдыұлы            халықты әлеуметтік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Досаев                    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Асқарбекұлы          даму және сауда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Ыдырысов                   - Қазақстан Республикасының Сыртқы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Әбілфайызұлы          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Қабыкенов                  - 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Арыстан Кенжетайұлы          Әкімшілігінің Стратегиялық әзірлемелер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және талдау орталығы меңгерушісінің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Әбішева                    - 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Құралай Қазтайқызы           Әкімшілігінің Әлеуметтік-экономикалық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мониторинг бөлімінің консультанты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Ысқақов                    - «Самұрық-Қазына Инвест»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Диас Жұмағазыұлы             шектеулі серіктестігінің бас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Прасад                     - «Самұрық-Қазына Инвест»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Бхамре                       шектеулі серіктестігі бас директорының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«Ахметов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Нығметұлы              Премьер-Министрінің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Қаппаров                   - Қазақстан Республикасының 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Жамбылұлы             ортаны қорғау министрі, жетекшінің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   -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    және жаңа технологиялар министрі»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«Ахметов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Нығметұлы              Премьер-Министрі,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    Премьер-Министрінің орынбасары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және жаңа технологиялар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Қаппаров                   - Қазақстан Республикасының 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Жамбылұлы             ортаны қорғау министрі»;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Кәрім Қажымқанұлы Мәсімов, Бақытжан Әбдірұлы Сағынтаев, Гүлшара Наушақызы Әбдіқалықова, Ержан Хозеұлы Қазыханов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Жұмыс тобы 2013 жылғы 1 қыркүйекке дейінгі мерзімде Стратегия жобасын әзірлесін және Қазақстан Республикасының Үкіметіне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Қ.Н. Келімбетовке жүктелсін.».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