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e0f5" w14:textId="de0e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маңындағы азық-түлік белдеуін тиімді дамытуға кедергі келтіретін мәселелерді шешу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7 қарашадағы N 205-ө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маңындағы азық-түлік белдеуін дамыту жөніндегі Мемлекет басшысының тапсырмасын іске асыру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Көшербаев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Қырымбек Елеуұлы            Премьер-Министрінің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  шаруашылығы министрі,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Құсайынова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 Біржанқызы             министрлігінің Қайта өндеу және аграрлық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азық-түлік нарығы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Кармазина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Мағауияқызы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Ескендіров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Мұқашұлы               даму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Төлеушин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Қаныш Аманбайұлы            және жаңа технологиялар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Бекшин    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Жандарбек Мұхтарұлы         министрлігі Мемлекеттік санитариялық-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эпидемилогиялық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Айтмұхаметов              - Ақмола облысы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Қосман Қайыртайұлы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Айтуғанов                 - Қарағанды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Қапарұлы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Сұлтанбеков               - Астана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Таңатарұлы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                  - «ҚазАгро» ұлттық басқарушы холдингі»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Нұлиұлы               акционерлік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Әбілдинов                 - «Astana» әлеуметтік-кәсіпкерлік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Мұхиден Қалкенұлы           корпорациясы»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Әбілда                    - «Сарыарқа» әлеуметтік-кәсіпкерлік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  корпорациясы»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акционерлік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    - «Есіл» әлеуметтік-кәсіпкерлік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Абайдоллаұлы         корпорациясы»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 төрағасы (келісім бойынша)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1 сәуірге дейінгі мерзімде Қазақстан Республикасының Үкіметіне Астана қаласының маңындағы азық-түлік белдеуін тиімді дамытуға кедергі келтіретін мәселелерді шешу жөнінде ұсыныстар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«Астана қаласының маңындағы азық-түлiк белдеуiн дамыту бойынша шаралар кешенiн әзiрлеу жөнiндегi жұмыс тобын құру туралы» Қазақстан Республикасы Премьер-Министрiнiң 2011 жылғы 9 тамыздағы № 105-ө 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Премьер-Министрінің Кеңсесіне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