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d5a6" w14:textId="300d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"Каспий теңізінің су биоресурстары жөніндегі комиссиядағы Қазақстан Республикасының делегациясын құру туралы" Қазақстан Республикасы Премьер-Министрінің 1998 жылғы 8 сәуірдегі № 63-ө өкіміне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1 тамыздағы № 141-ө Өкімі. Күші жойылды - Қазақстан Республикасы Үкіметінің 2016 жылғы 4 мамырдағы № 272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04.05.2016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«Каспий теңізінің су биоресурстары жөніндегі комиссиядағы Қазақстан Республикасының делегациясын құру туралы» Қазақстан Республикасы Премьер-Министрінің 1998 жылғы 8 сәуірдегі № 63-ө өкіміне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өкімге қосымша осы өкімнің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 К. Мәсімов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141 өкіміне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1998 жылғы 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63-ө өкіміне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Каспий теңізінің су биоресурстары жөніндегі комиссиядағы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 делегациясының 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Тейлянов                     -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Қадыржан Гейнятович            шаруашылығы министрлігі 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шаруашылығы комитетінің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Жұмажанов                    -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Жұмажанұлы            шаруашылығы министрлігі 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шаруашылығы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Шотқараев                    -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Азис Васильевич                шаруашылығы министрлігі 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шаруашылығы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Исетов     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Асқарұлы                 министрлігі Халықаралық құқық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Қаңтарбекова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Маратқызы                 министрлігі Халықаралық құқық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департаментінің бірінші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Жүнісов                      -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Нариман Талғатұлы              шаруашылығы министрлігі 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шаруашылығы комитеті балық қорларын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қорғау және балық аулауды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Есқалиев                     -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Қадырбек Нағымұлы              шаруашылығы министрлігінің 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шаруашылығы комитеті акваөсіруді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дамыту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Сқақов          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Рауан Бауыржанұлы              даму және сауда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Экономика салаларын дамыту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департаменті өнеркәсіпті,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шаруашылығын және экологияны дамыту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Айжігітов                    -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Амантай Ығылманұлы             шаруашылығы министрлігі 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шаруашылығы комитеті Жайық-Каспий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облысаралық бассейндік 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шаруашылығы инспекциясының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Ыбыраев                      -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Әлібек Зәрубекұлы              қауіпсіздік комитеті Шекара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қызметінің Бас штабы теңіз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консультанты, 3 рангілі капитан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   - Қазақстан Республикасы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Қабдуәлиұлы              ортаны қорғау министрлігі Каспий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теңізінің теңіз ортасын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бойынша негіздемелік конвенциямен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өзара байланыс бойынша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қызметкер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Исбеков                      - «Қазақ балық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Қуаныш Байболатұлы             ғылыми-зерттеу институты»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серіктестігінің бас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Ким                          - «Қазақ балық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Юлия Анатольевна               ғылыми-зерттеу институты»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жауапкершілігі шектеулі серіктестігі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Атырау филиалы директорының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бойынша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Бахиянов                     -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Аян Қайратұлы                  шаруашылығы министрлігі 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шаруашылығы комитеті балық қорларын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қорғау және балық аулауды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басқармасының бас сарапшысы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