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93ab2" w14:textId="7593a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"Ішкі және сыртқы нарықтарда азық-түлік тауарларына баға бойынша ахуалдың мониторингі, азық-түлік қауіпсіздігін қамтамасыз ету, ішкі нарықты қорғау және азық-түлік тауарларына бағаны тұрақтандыру жөнінде ұсыныстар әзірлеу бойынша жұмыс тобын құру туралы" Қазақстан Республикасы Премьер-Министрінің 2008 жылғы 11 қаңтардағы № 6-ө 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2012 жылғы 18 мамырдағы 104-ө Өкімі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«Ішкі және сыртқы нарықтарда азық-түлік тауарларына баға бойынша ахуалдың мониторингі, азық-түлік қауіпсіздігін қамтамасыз ету, ішкі нарықты қорғау және азық-түлік тауарларына бағаны тұрақтандыру жөнінде ұсыныстар әзірлеу бойынша жұмыс тобын құру туралы» Қазақстан Республикасы Премьер-Министрінің 2008 жылғы 11 қаңтардағы № 6-ө 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тобының құрамына мыналар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Әбдірахымов                - Қазақстан Республикасы Бәсекелестікті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Ғабидолла Рахметоллаұлы      қорғау агенттігінің (Монополияға қарсы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агенттік) төрағасы, жетекші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Өмірияев                   - Қазақстан Республикасының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Мүслім Тайырұлы              шаруашылығы вице-министрі, жетекшінің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Жақсылықов                 - Қазақстан Республикасының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Мекешұлы               даму және сауда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Әбілқасымов                - Қазақстан Республикасы Бәсекелестікті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Алмаз Ерасылұлы              қорғау агенттігі (Монополияға қарсы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агенттік) Көлік, байланыс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агроөнеркәсіп кешенін талдау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Бақтыбаев                  - Қазақстан Республикасы Iшкi iстер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Жанарбек Төлеубекұлы         министрлiгiнің Әкiмшiлiк полиция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комитетi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Нұршаев                    - Қазақстан Республикасы Төтенше жағдайлар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Аманжолұлы             министрлігі Мемлекеттік материалдық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резервтер комитеті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Бекжанов    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Рахметжанұлы           Ұлттық қауiпсiздiк комитетi Шекара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қызметi директорының орынбасары (келiсiм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Мәмбеталин                 - «Атамекен» Одағы» Қазақстан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Әлихан Есенғосұлы            экономикалық палатасы» заңды тұлғалар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бірлестігінің басқарма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Сатиев                     - «Нұр Отан» халықтық-демократиялық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Аманжолұлы             партиясының Инновация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инновациялық даму бөлімінің меңгерушісі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(келiсiм бойынша);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жұмыс тобының құрамынан Мәжит Төлеубекұлы Есенбаев, Сақташ Сатыбалдыұлы Хасенов, Тимур Мұратұлы Cүлейменов, Асқар Әнетұлы Сәду, Қайрат Сағатханұлы Тыныбеков, Наиль Файзрахманұлы Алдаев шығарылсын.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