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14ab" w14:textId="67d1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саласының компанияларын топтастыру жолымен бірыңғай астық холдингін құру мәселесі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13 сәуірдегі № 76-ө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  Астық саласының компанияларын топтастыру жолымен бірыңғай астық холдингін құру мәселесі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8"/>
        <w:gridCol w:w="711"/>
        <w:gridCol w:w="8001"/>
      </w:tblGrid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Сарыбайұлы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министрі, жетекші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Мүслім Тайырұлы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Шәмілұлы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Егіншілік департаменті өсімдік шаруашылығын дамыту стратегиясы басқармасының бас сарапшысы, хатшы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Махмұдұлы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Экономикалық даму және сауда вице-министрі 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вице-министрі 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Еркеғали Амантайұлы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Буць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Егіншілік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Қапарұлы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холдингі» акционерлік қоғамының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Қадырұлы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«Қазақстанның даму банкі» акционерлік қоғамының басқарушы директорының міндетін атқарушы – Басқарма мүшесі (келісім бойынша) 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Жәкішев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Темірғалиұлы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темір жолы» акционерлік қоғамының маркетинг жөніндегі басқарушы директоры (келісім бойынша) 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Айдарұлы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«Қазақтеңізкөлікфлоты» ұлттық теңіз кеме қатынасы компаниясы» акционерлік қоғамының коммерциялық мәселелер және стратегиялық даму жөніндегі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Төлегенқызы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«Қазақтеңізкөлікфлоты» ұлттық теңіз кеме қатынасы компаниясы» акционерлік қоғамының Астана қаласындағы өкілдігінің директоры (келісім бойынша) 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Бөгембайұлы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«Азық-түлік келісім шарт корпорациясы» ұлттық компаниясы» акционерлік қоғамы Астық ресурстарын басқару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Нұрланұлы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астық одағы» заңды тұлғалар бірлестігінің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Альбертович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астық өңдеушілері мен нан пісірушілері» заңды тұлғалар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 Сәкенұлы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Қазақстан ұлттық экономикалық палатасы Басқарма төрағасының бірінші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Сәкенұлы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«Агроөнеркәсіп кешеніндегі экономикалық саясатының талдау орталығы» жауапкершілігі шектеулі серіктестігінің аға талдаушысы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Жұмыс тобы 2012 жылғы 1 маусымға дейінгі мерзімде астық саласының компанияларын топтастыру жолымен бірыңғай астық холдингін құру мәселесі бойынша ұсыныстарды Қазқастан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