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61183" w14:textId="92611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мен Түркия Республикасы арасындағы бірлескен экономикалық "Жаңа синергия" бағдарламасының жобасын әзірлеу жөніндегі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2012 жылғы 11 сәуірдегі № 72-ө Өкімі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Президентінің және Түркия Республикасы Президентінің қамқорлығымен бірлескен экономикалық «Жаңа синергия» бағдарламасының жобасын (бұдан әрі – Бағдарламаның жобасы) және оны іске асыру жөніндегі іс-шаралар жоспарын әзірлеу мақсатында: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жұмыс тобы құрылсын: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3"/>
        <w:gridCol w:w="493"/>
        <w:gridCol w:w="6953"/>
      </w:tblGrid>
      <w:tr>
        <w:trPr>
          <w:trHeight w:val="30" w:hRule="atLeast"/>
        </w:trPr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Альберт Павлович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Индустрия және жаңа технологиялар бірінші вице-министрі, жетекші</w:t>
            </w:r>
          </w:p>
        </w:tc>
      </w:tr>
      <w:tr>
        <w:trPr>
          <w:trHeight w:val="30" w:hRule="atLeast"/>
        </w:trPr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Руслан Ерболатұлы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Қаржы вице-министрі, жетекшінің орынбасары</w:t>
            </w:r>
          </w:p>
        </w:tc>
      </w:tr>
      <w:tr>
        <w:trPr>
          <w:trHeight w:val="30" w:hRule="atLeast"/>
        </w:trPr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Олжас Қайырбекұлы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Индустрия және жаңа технологиялар министрлігі Халықаралық ынтымақтастық департаментінің директоры, хатшы</w:t>
            </w:r>
          </w:p>
        </w:tc>
      </w:tr>
      <w:tr>
        <w:trPr>
          <w:trHeight w:val="30" w:hRule="atLeast"/>
        </w:trPr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Нұрымбетов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Біржан Бидайбекұлы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және халықты әлеуметтік қорғау вице-министрі</w:t>
            </w:r>
          </w:p>
        </w:tc>
      </w:tr>
      <w:tr>
        <w:trPr>
          <w:trHeight w:val="30" w:hRule="atLeast"/>
        </w:trPr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Скляр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Роман Васильевич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Көлік және коммуникация вице-министрі</w:t>
            </w:r>
          </w:p>
        </w:tc>
      </w:tr>
      <w:tr>
        <w:trPr>
          <w:trHeight w:val="30" w:hRule="atLeast"/>
        </w:trPr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Жақсылықов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Тимур Мекешұлы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Экономикалық даму және сауда вице-министрі </w:t>
            </w:r>
          </w:p>
        </w:tc>
      </w:tr>
      <w:tr>
        <w:trPr>
          <w:trHeight w:val="30" w:hRule="atLeast"/>
        </w:trPr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Тыныбеков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Қайрат Сағатханұлы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Ішкі істер министрінің орынбасары</w:t>
            </w:r>
          </w:p>
        </w:tc>
      </w:tr>
      <w:tr>
        <w:trPr>
          <w:trHeight w:val="30" w:hRule="atLeast"/>
        </w:trPr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Еркінұлы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Ауыл шаруашылығы вице-министрі</w:t>
            </w:r>
          </w:p>
        </w:tc>
      </w:tr>
      <w:tr>
        <w:trPr>
          <w:trHeight w:val="30" w:hRule="atLeast"/>
        </w:trPr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Ерлан Қартайұлы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Индустрия және жаңа технологиялар министрлігінің Инвестиция комитеті төрағасының орынбасары </w:t>
            </w:r>
          </w:p>
        </w:tc>
      </w:tr>
      <w:tr>
        <w:trPr>
          <w:trHeight w:val="30" w:hRule="atLeast"/>
        </w:trPr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Ержан Серікұлы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Сыртқы істер министрлігі Орталық Азия, Оңтүстік Кавказ және Түркия департаментінің директоры</w:t>
            </w:r>
          </w:p>
        </w:tc>
      </w:tr>
      <w:tr>
        <w:trPr>
          <w:trHeight w:val="30" w:hRule="atLeast"/>
        </w:trPr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Қизатов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Олжас Төлегенұлы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Ұлттық Банкі Үйлестіру департаменті басқармасының бастығы (келісім бойынша) </w:t>
            </w:r>
          </w:p>
        </w:tc>
      </w:tr>
      <w:tr>
        <w:trPr>
          <w:trHeight w:val="30" w:hRule="atLeast"/>
        </w:trPr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Әлмұхамбетов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Орал Жексембайұлы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«Самұрық-Қазына» ұлттық әл-ауқат қоры» акционерлік қоғамы Инвестициялық жобалар департаментінің директоры (келісім бойынша)</w:t>
            </w:r>
          </w:p>
        </w:tc>
      </w:tr>
      <w:tr>
        <w:trPr>
          <w:trHeight w:val="30" w:hRule="atLeast"/>
        </w:trPr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Құнанбаев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Ерден Әшірбекұлы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Даму Банкі» акционерлік қоғамының басқарушы директоры (келісім бойынша)</w:t>
            </w:r>
          </w:p>
        </w:tc>
      </w:tr>
      <w:tr>
        <w:trPr>
          <w:trHeight w:val="30" w:hRule="atLeast"/>
        </w:trPr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Ердебай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Дәурен Иманжанұлы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«Біріккен химиялық компания» жауапкершілігі шектеулі серіктестігінің басқарма төрағасы (келісім бойынша)</w:t>
            </w:r>
          </w:p>
        </w:tc>
      </w:tr>
      <w:tr>
        <w:trPr>
          <w:trHeight w:val="30" w:hRule="atLeast"/>
        </w:trPr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Лилия Сәкенқызы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«ҚазАгро» ұлттық басқарушы холдингі» акционерлік қоғамының басқарма төрағасының орынбасары (келісім бойынша)</w:t>
            </w:r>
          </w:p>
        </w:tc>
      </w:tr>
    </w:tbl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Жұмыс тобы алты ай мерзімде Бағдарламаның жобасын әзірлесін және түрік тарапымен келіссін.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 Қазақстан Республикасы Индустрия және жаңа технологиялар министрлігіне жүктелсін.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