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392c" w14:textId="73a3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Тұтынушылардың құқықтарын қорғау мәселелері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5 сәуірдегі 67-ө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 мәселелері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  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Әбдірахымов 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 Рахматоллаұлы       қорғау агенттігінің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агенттік) төрағасы,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Сәбит Мейрамұлы               қорғау агенттігінің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агенттік) Заң қызметі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Романовская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Юрьевна              Мәжілісінің депутаты, «Қазақстан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тұтынушылар лигасы» қауымдастығы»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тұлғалар бірлестігі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төрайымы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Мәтішев     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Әлиақпар Болатұлы             қорғау агенттігі (Монополияға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агенттік)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    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Шалқарұлы               коммуникация министрлігі Көліктік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бақылау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Ақшолақов 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    газ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Байжүнісов 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Ерік Әбенұлы                 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Досмұхамбетова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Балжан Ибатқызы               монополияларды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Еділбаева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Тоқтарқызы             министрлігі Заңнама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Жақсылықов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Мекешұлы         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Мақажанов     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Нығмеджан Қойшыбайұлы         басқару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Қайырғалиева                - Қазақстан Республикасы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Гүлбану Мақсатқызы            ақпарат министрлігінің Қаржы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ұйымдастыру-құқықтық жұмыс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Құрманғалиева               - Қазақстан Республикасы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Дулатқызы               ақпарат министрлігінің жауапты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Мұхамбетов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Мирлан Бегенжанұлы  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 - Қазақстан Республикасы Спорт және дене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Ескелдіұлы              шынықтыру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Қадесұлы               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Амангелдіұлы   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Тихонюк     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  тұрғын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агенттігі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Төлеушин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Қаныш Аманбайұлы              және жаңа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Шәуменов 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Жаңабай Мұхамбедиярұлы        даму және сауда министрлігі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Закариянов                  - «Әділет»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Қабыкен Қажыбайұлы            қорғау» қоғамдық бірлестігінің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Жағыпарова                  - «Әділет»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Тұрсын Бәткенқызы             қорғау» қоғамдық бірлестігінің басқарма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1 маусымға дейінгі мерзімде тұтынушылардың құқықтарын қорғау мәселелері жөніндегі ұсыныстарды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Премьер-Министрі Кеңсесінің Индустриялық-инновациялық даму бөліміне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