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1ec89" w14:textId="d81ec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 тұрғын үй құрылысы үшін жер учаскелерін беру мәселелері бойынша ұсыныстар әзірлеу үшін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2012 жылғы 27 ақпандағы № 41-ө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Республикасында жеке тұрғын үй құрылысына жер учаскелерін беру мәселелері бойынша ұсыныстар әзірлеу мақсатында: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3"/>
        <w:gridCol w:w="633"/>
        <w:gridCol w:w="7253"/>
      </w:tblGrid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 Нығметұлы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Премьер-Министрінің бірінші орынбасары, жетекші</w:t>
            </w:r>
          </w:p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Қадырхан Махмұтұлы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Жер ресурстарын басқару агенттігінің төрағасы, жетекшінің орынбасары</w:t>
            </w:r>
          </w:p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Раймбеков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Каналбек Өтжанұлы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Жер ресурстарын басқару агенттігі төрағасының орынбасары, хатшы</w:t>
            </w:r>
          </w:p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Мұхамбетов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Мирлан Бегежанұлы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 Қоршаған ортаны қорғау вице-министрі</w:t>
            </w:r>
          </w:p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Ескендіров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Мұқашұлы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Экономикалық даму және сауда вице-министрі</w:t>
            </w:r>
          </w:p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 Маханбетұлы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Құрылыс және тұрғын үй-коммуналдық шаруашылық істері агенттігінің жауапты хатшысы</w:t>
            </w:r>
          </w:p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Ахметзакиров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Наиль Рафисович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Бас прокуратурасы Әлеуметтік-экономика саласының заңдылығын қадағалау департаментінің бөлім бастығы (келісім бойынша)</w:t>
            </w:r>
          </w:p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 Болатұлы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Бас прокуратурасы Әлеуметтік-экономика саласының заңдылығын қадағалау департаменті бөлімінің аға прокуроры (келісім бойынша)</w:t>
            </w:r>
          </w:p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Айтмұхаметов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Қосман Қайыртайұлы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әкімінің орынбасары</w:t>
            </w:r>
          </w:p>
        </w:tc>
      </w:tr>
      <w:tr>
        <w:trPr>
          <w:trHeight w:val="855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Тағымов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Мырзағалиұлы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әкімінің орынбасары</w:t>
            </w:r>
          </w:p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Досымбеков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Тынышбай Досымбекұлы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әкімінің орынбасары</w:t>
            </w:r>
          </w:p>
        </w:tc>
      </w:tr>
      <w:tr>
        <w:trPr>
          <w:trHeight w:val="765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Айдарбеков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 Кенғанұлы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әкімінің орынбасары</w:t>
            </w:r>
          </w:p>
        </w:tc>
      </w:tr>
      <w:tr>
        <w:trPr>
          <w:trHeight w:val="795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Шәпкенов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 Жамбылұлы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әкімінің орынбасары</w:t>
            </w:r>
          </w:p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Жолдасбаев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Мұратай Сматайұлы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әкімінің орынбасары</w:t>
            </w:r>
          </w:p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Әбілда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Талғат Амангелдіұлы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әкімінің орынбасары</w:t>
            </w:r>
          </w:p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Бақыт Дүйсенұлы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әкімінің орынбасары</w:t>
            </w:r>
          </w:p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 Закарұлы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әкімінің орынбасары</w:t>
            </w:r>
          </w:p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Болатбек Нажметдинұлы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 әкімінің орынбасары</w:t>
            </w:r>
          </w:p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Айдарбек Сейпілұлы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әкімінің бірінші орынбасары</w:t>
            </w:r>
          </w:p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Әшімбетов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Нұржан Кемерұлы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әкімінің орынбасары</w:t>
            </w:r>
          </w:p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Кошелев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Леонидович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 әкімінің орынбасары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Михайлович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әкімінің бірінші орынбасары</w:t>
            </w:r>
          </w:p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Долженков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 Анатольевич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әкімінің орынбасары</w:t>
            </w:r>
          </w:p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Тюркин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Геннадий Николаевич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жер қатынастары басқармасының бастығы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Жұмыс тобы 2012 жылғы 19 наурызға дейінгі мерзімде Қазақстан Республикасының Үкіметіне жеке тұрғын үй құрылысы үшін жер учаскелерін беру мәселелері бойынша ұсыныстар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