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ee4c" w14:textId="bc1e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штаб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30 желтоқсандағы № 160-ө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2011 жылғы 30 желтоқсан – 2012 жылғы 20 қаңтар аралығындағы кезеңде жедел жағдайға мониторинг жүргізу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Республикалық штаб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  Премьер-Министрінің орынбасары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жаңа технологиялар министрі,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  жағдайлар министрі, басшының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Райымбеков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Сайлаухан Ғазизұлы            Премьер-Министрі Кеңсесінің 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жұмысы және аумақтық даму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меңгерушісі, басшының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    - Қазақстан Республикасы Құрылыс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Кеңесұлы                тұрғын үй-коммуналдық шаруашылық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     - Қазақстан Республикасының 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    - Қазақстан Республикасының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 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    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  даму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Қамалиев  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Сайлауұлы              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Қасымов                     - 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Қалмұханбет Нұрмұханбетұлы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   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      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   газ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Түсіпбеков                  - Қазақстан Республикасының 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Рашит Төлеутайұлы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  және жаңа технологиялар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Жақсалиев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Мұхамбетқалиұлы      және жаңа технологиялар вице-министрі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Облыстардың, Астана және Алматы қалаларының әкімдері өңірлік штабтар құрсын.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Республикалық штаб елдегі жедел жағдайға мониторингтің тұрақты негізде жүзеге асырылуын және Қазақстан Республикасы Үкіметінің басшылығын хабардар 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Төтенше жағдайлар министрлігі Республикалық штабтың жұмыс органы болып айқындалсын.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