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c914" w14:textId="10dc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халыққа қызмет көрсету орталықтарының мәселелері бойынша өзгерістер мен толықтырулар енгізу туралы" Қазақстан Республикасының 2011 жылғы 21 шілдедегі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2011 жылғы 25 тамыздағы № 112-ө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«Қазақстан Республикасының кейбір заңнамалық актілеріне халыққа қызмет көрсету орталықтарының мәселелері бойынша өзгерістер мен толықтырулар енгізу туралы» Қазақстан Республикасының 2011 жылғы 21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нормативтік құқықтық актілердің тізбесі (бұдан әрі – тізбе)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органдар тізбеге сәйкес нормативтік құқықтық актілердің жобаларын әзірлесін және заңнамада белгіленген тәртіппен Қазақстан Республикасының Үкіметіне бекітуге енгізсін.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 К. Мәсімов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112-ө өкімімен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Республикасының кейбір заңнамалық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актілеріне халыққа қызмет көрсету орталықтарының мәселелері </w:t>
      </w:r>
      <w:r>
        <w:br/>
      </w:r>
      <w:r>
        <w:rPr>
          <w:rFonts w:ascii="Times New Roman"/>
          <w:b/>
          <w:i w:val="false"/>
          <w:color w:val="000000"/>
        </w:rPr>
        <w:t xml:space="preserve">
бойынша өзгерістер мен толықтырулар енгізу туралы» </w:t>
      </w:r>
      <w:r>
        <w:br/>
      </w:r>
      <w:r>
        <w:rPr>
          <w:rFonts w:ascii="Times New Roman"/>
          <w:b/>
          <w:i w:val="false"/>
          <w:color w:val="000000"/>
        </w:rPr>
        <w:t xml:space="preserve">
Қазақстан Республикасының 2011 жылғы 21 шілдедегі </w:t>
      </w:r>
      <w:r>
        <w:br/>
      </w:r>
      <w:r>
        <w:rPr>
          <w:rFonts w:ascii="Times New Roman"/>
          <w:b/>
          <w:i w:val="false"/>
          <w:color w:val="000000"/>
        </w:rPr>
        <w:t>
Заңын іске асыру мақсатында қабылдануы қажет</w:t>
      </w:r>
      <w:r>
        <w:br/>
      </w:r>
      <w:r>
        <w:rPr>
          <w:rFonts w:ascii="Times New Roman"/>
          <w:b/>
          <w:i w:val="false"/>
          <w:color w:val="000000"/>
        </w:rPr>
        <w:t>
нормативтік құқықтық актілердің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5470"/>
        <w:gridCol w:w="2984"/>
        <w:gridCol w:w="2795"/>
        <w:gridCol w:w="1826"/>
      </w:tblGrid>
      <w:tr>
        <w:trPr>
          <w:trHeight w:val="9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Нормативтiк құқықтық актiнiң атауы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Актiнiң нысаны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Орындауға жауапты мемлекеттiк орган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3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кейбір шешімдеріне өзгерістер мен толықтырулар енгізу туралы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 (жинақтау), Қаржымині, ЖРА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тамыз</w:t>
            </w:r>
          </w:p>
        </w:tc>
      </w:tr>
      <w:tr>
        <w:trPr>
          <w:trHeight w:val="13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2010 жылғы 20 шілдедегі № 745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 (жинақтау), БАМ, Қаржымині, Еңбекмині, БҒМ, Қорғанысмині, ДСМ, ҚТҮКШІА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қыркүйек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  қызмет критерийлерін бекіту туралы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ЭДСМ (жинақтау), БАМ, Қаржымині,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тамыз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 орталықтары арқылы көрсетілетін мемлекеттік қызметтерді іріктеу қағидасын бекіту туралы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 (жинақтау), Қаржымині, ЭДСМ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тамыз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жүйелер арқылы халыққа қызмет көрсету орталықтарының ақпарат жүйесінің ақпарат алмасу қағидасын бекіту туралы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 (жинақтау), Қаржымині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тамыз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Ескертпе: аббревиатураларды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толы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жазылуы: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БАМ - Қазақстан Республикасы Байланыс және ақпарат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Қаржымині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ЭДСМ - Қазақстан Республикасы Экономикалық даму және сауда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Еңбекмині - Қазақстан Республикасы Еңбек және халықты әлеуметтік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ЖРА - Қазақстан Республикасы Жер ресурстарын басқару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БҒМ - Қазақстан Республикасы Білім және ғылым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ДСМ - Қазақстан Республикасы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Қорғанысмині - Қазақстан Республикасы Қорғаныс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ҚТҮКШІА - Қазақстан Республикасы Құрылыс және тұрғын үй-коммуналдық шаруашылық істері агенттігі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