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2917" w14:textId="a0f2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 туралы" Қазақстан Республикасының 2011 жылғы 1 наурыздағы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2011 жылғы 18 сәуірдегі № 49-ө Өкімі.</w:t>
      </w:r>
    </w:p>
    <w:p>
      <w:pPr>
        <w:spacing w:after="0"/>
        <w:ind w:left="0"/>
        <w:jc w:val="both"/>
      </w:pPr>
      <w:bookmarkStart w:name="z1" w:id="0"/>
      <w:r>
        <w:rPr>
          <w:rFonts w:ascii="Times New Roman"/>
          <w:b w:val="false"/>
          <w:i w:val="false"/>
          <w:color w:val="000000"/>
          <w:sz w:val="28"/>
        </w:rPr>
        <w:t xml:space="preserve">
      1. Қоса беріліп отырған "Мемлекеттік мүлік туралы" Қазақстан Республикасының 2011 жылғы 1 наурыздағы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тізбесі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белгіленген мерзімде нормативтік құқықтық актілердің жобаларын әзірлесін және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"Мемлекеттік мүлік туралы" Қазақстан Республикасының Заңы (бұдан әрі - Заң) қолданысқа енгізілген күннен бастап алты ай мерзімде мемлекеттік мүлік бойынша қабылданған нормативтік құқықтық актілерді Заңға сәйкес келтірсін және қабылданған шаралар туралы Қазақстан Республикасының Үкіметін хабардар етсін.</w:t>
      </w:r>
    </w:p>
    <w:bookmarkEnd w:id="3"/>
    <w:bookmarkStart w:name="z5" w:id="4"/>
    <w:p>
      <w:pPr>
        <w:spacing w:after="0"/>
        <w:ind w:left="0"/>
        <w:jc w:val="both"/>
      </w:pPr>
      <w:r>
        <w:rPr>
          <w:rFonts w:ascii="Times New Roman"/>
          <w:b w:val="false"/>
          <w:i w:val="false"/>
          <w:color w:val="000000"/>
          <w:sz w:val="28"/>
        </w:rPr>
        <w:t>
      3. Облыстардың, Астана және Алматы қалаларының әкімдері:</w:t>
      </w:r>
    </w:p>
    <w:bookmarkEnd w:id="4"/>
    <w:bookmarkStart w:name="z6" w:id="5"/>
    <w:p>
      <w:pPr>
        <w:spacing w:after="0"/>
        <w:ind w:left="0"/>
        <w:jc w:val="both"/>
      </w:pPr>
      <w:r>
        <w:rPr>
          <w:rFonts w:ascii="Times New Roman"/>
          <w:b w:val="false"/>
          <w:i w:val="false"/>
          <w:color w:val="000000"/>
          <w:sz w:val="28"/>
        </w:rPr>
        <w:t>
      1) бір ай мерзімде Заңды іске асыру мақсатында қабылдануы қажет нормативтік құқықтық актілердің жобаларын әзірлесін және бекітсін;</w:t>
      </w:r>
    </w:p>
    <w:bookmarkEnd w:id="5"/>
    <w:bookmarkStart w:name="z7" w:id="6"/>
    <w:p>
      <w:pPr>
        <w:spacing w:after="0"/>
        <w:ind w:left="0"/>
        <w:jc w:val="both"/>
      </w:pPr>
      <w:r>
        <w:rPr>
          <w:rFonts w:ascii="Times New Roman"/>
          <w:b w:val="false"/>
          <w:i w:val="false"/>
          <w:color w:val="000000"/>
          <w:sz w:val="28"/>
        </w:rPr>
        <w:t>
      2) Заң қолданысқа енгізілген күннен бастап алты ай мерзімде мемлекеттік мүлік бойынша қабылданған нормативтік құқықтық актілерді Заңға сәйкес келтірсін және қабылданған шаралар туралы Қазақстан Республикасы Экономикалық даму және сауда министрлігін хабардар етсін.</w:t>
      </w:r>
    </w:p>
    <w:bookmarkEnd w:id="6"/>
    <w:bookmarkStart w:name="z8" w:id="7"/>
    <w:p>
      <w:pPr>
        <w:spacing w:after="0"/>
        <w:ind w:left="0"/>
        <w:jc w:val="both"/>
      </w:pPr>
      <w:r>
        <w:rPr>
          <w:rFonts w:ascii="Times New Roman"/>
          <w:b w:val="false"/>
          <w:i w:val="false"/>
          <w:color w:val="000000"/>
          <w:sz w:val="28"/>
        </w:rPr>
        <w:t>
      4. Осы өкімнің орындалуын бақылау Қазақстан Республикасының Премьер-Министрі Кеңсесінің Басшысы F.P. Әбдірахымовқа жүктелсін.</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2011 жылғы 18 сәуірдегі</w:t>
            </w:r>
            <w:r>
              <w:br/>
            </w:r>
            <w:r>
              <w:rPr>
                <w:rFonts w:ascii="Times New Roman"/>
                <w:b w:val="false"/>
                <w:i w:val="false"/>
                <w:color w:val="000000"/>
                <w:sz w:val="20"/>
              </w:rPr>
              <w:t>№ 49-ө өкімімен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мүлік туралы" Қазақстан Республикасының 2011 жылғы</w:t>
      </w:r>
      <w:r>
        <w:br/>
      </w:r>
      <w:r>
        <w:rPr>
          <w:rFonts w:ascii="Times New Roman"/>
          <w:b/>
          <w:i w:val="false"/>
          <w:color w:val="000000"/>
        </w:rPr>
        <w:t>1 наурыздағы Заңын іске асыру мақсатында қабылдануы қажет</w:t>
      </w:r>
      <w:r>
        <w:br/>
      </w:r>
      <w:r>
        <w:rPr>
          <w:rFonts w:ascii="Times New Roman"/>
          <w:b/>
          <w:i w:val="false"/>
          <w:color w:val="000000"/>
        </w:rPr>
        <w:t>Қазақстан Республикасының нормативтік құқықтық актілерінің</w:t>
      </w:r>
      <w:r>
        <w:br/>
      </w:r>
      <w:r>
        <w:rPr>
          <w:rFonts w:ascii="Times New Roman"/>
          <w:b/>
          <w:i w:val="false"/>
          <w:color w:val="000000"/>
        </w:rPr>
        <w:t>тізбесі</w:t>
      </w:r>
    </w:p>
    <w:bookmarkEnd w:id="8"/>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2012.04.09 </w:t>
      </w:r>
      <w:r>
        <w:rPr>
          <w:rFonts w:ascii="Times New Roman"/>
          <w:b w:val="false"/>
          <w:i w:val="false"/>
          <w:color w:val="ff0000"/>
          <w:sz w:val="28"/>
        </w:rPr>
        <w:t>№ 71-ө</w:t>
      </w:r>
      <w:r>
        <w:rPr>
          <w:rFonts w:ascii="Times New Roman"/>
          <w:b w:val="false"/>
          <w:i w:val="false"/>
          <w:color w:val="ff0000"/>
          <w:sz w:val="28"/>
        </w:rPr>
        <w:t xml:space="preserve">, 2012.07.27 </w:t>
      </w:r>
      <w:r>
        <w:rPr>
          <w:rFonts w:ascii="Times New Roman"/>
          <w:b w:val="false"/>
          <w:i w:val="false"/>
          <w:color w:val="ff0000"/>
          <w:sz w:val="28"/>
        </w:rPr>
        <w:t>№ 134-ө</w:t>
      </w:r>
      <w:r>
        <w:rPr>
          <w:rFonts w:ascii="Times New Roman"/>
          <w:b w:val="false"/>
          <w:i w:val="false"/>
          <w:color w:val="ff0000"/>
          <w:sz w:val="28"/>
        </w:rPr>
        <w:t xml:space="preserve">, 2012.11.26 </w:t>
      </w:r>
      <w:r>
        <w:rPr>
          <w:rFonts w:ascii="Times New Roman"/>
          <w:b w:val="false"/>
          <w:i w:val="false"/>
          <w:color w:val="ff0000"/>
          <w:sz w:val="28"/>
        </w:rPr>
        <w:t>N 216-ө</w:t>
      </w:r>
      <w:r>
        <w:rPr>
          <w:rFonts w:ascii="Times New Roman"/>
          <w:b w:val="false"/>
          <w:i w:val="false"/>
          <w:color w:val="ff0000"/>
          <w:sz w:val="28"/>
        </w:rPr>
        <w:t xml:space="preserve">; 25.01.2017 </w:t>
      </w:r>
      <w:r>
        <w:rPr>
          <w:rFonts w:ascii="Times New Roman"/>
          <w:b w:val="false"/>
          <w:i w:val="false"/>
          <w:color w:val="ff0000"/>
          <w:sz w:val="28"/>
        </w:rPr>
        <w:t>№ 11-ө</w:t>
      </w:r>
      <w:r>
        <w:rPr>
          <w:rFonts w:ascii="Times New Roman"/>
          <w:b w:val="false"/>
          <w:i w:val="false"/>
          <w:color w:val="ff0000"/>
          <w:sz w:val="28"/>
        </w:rPr>
        <w:t xml:space="preserve"> өкімдерімен.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4712"/>
        <w:gridCol w:w="1343"/>
        <w:gridCol w:w="3944"/>
        <w:gridCol w:w="1467"/>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шығаруға жатпайтын объектілердің тізбесін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(жинақтау), Қаржымині, мемлекеттік органдар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есепке алу саласындағы бірыңғай операторды айқындау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ЭДСМ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бекітіліп берілген мемлекеттік мүлікті мемлекеттік меншіктің бір түрінен екінші түріне беру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ЭДСМ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акционері болып табылатын ұлттық басқарушы холдингтердің, ұлттық холдингтердің және ұлттық компаниялардың даму стратегиялары мен даму жоспарларының орындалуы бойынша есептерді әзірлеу және ұсыну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ЭДСМ (жинақтау), Қаржымині, АШМ, БҒМ, БАМ, ҰҒА, "Самұрық- Қазына" ҰӘҚ" АҚ (келісім бойынша)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 іске асырудың мониторингі мен оны бағалау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(жинақтау), Қаржымині ҰБ (келісім бойынша)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2010 жылғы 7 сәуірдегі № 286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(жинактау), Қаржымині, АШМ, БҒМ, БАМ, ҰҒА, "Самұрық- Қазына" ҰӘҚ" АҚ (келісім бойынша)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тамыз</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қоғамдардың, жауапкершілігі шектеулі серіктестіктер мен мемлекеттік кәсіпорындардың даму жоспарларының орындалуы бойынша есептерді әзірлеу және ұсыну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(жинақтау), Қаржымині, мемлекеттік органдар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 жүргізу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ЭДСМ, мемлекеттік органдар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сыйға тарту шарты бойынша мүлік құқығына ие болуы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ЭДСМ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шарттарға сәйкес табиғи және техногендік сипаттағы төтенше жағдайлар кезінде мүлкі реквизицияланбайтын ұйымдардың тізбесін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(жинақтау), СІМ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 жою жөніндегі іс-шараларды қамтамасыз ету мұқтажы үшін сондай-ақ құтқару және авариялық-қалпына келтіру жұмыстарын жүргізу кезінде берілген реквизицияланған мүлікті есепке алу тәртібін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шарттарға сәйкес қорғаныс мұқтажы үшін мүлкін реквизициялауға болмайтын ұйымдардың тізбесін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(жинақтау), СІМ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реквизициялауға жатпайтын мүлкінің тізбесі мен нормативтерін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(жинақтау), ЭДСМ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реквизицияланатын, сондай-ақ қорғаныс мұқтажы үшін ұсынылған мүлкінің құнын мемлекеттің өтеу тәртібін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Реквизицияланатын мүліктің құнын бағалау және оның мемлекет өтейтін мөлшерін айқындау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(жинақтау), ТЖМ</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жекелеген түрлерін мемлекеттік тіркеуді жүзеге асыратын мемлекеттік органдар мен ведомстволық және жалпы мемлекеттік статистикалық байқауды жүргізетін мемлекеттік органдардың жергілікті атқарушы органдарға қорғаныс мұқтажы үшін реквизициялауға жататын мүлікке қатысты ақпарат беру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(құпия)</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(жинақтау), СА, Әділетмині, ІІМ, облыстардың, Алматы және Астана қалаларының әкімдері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мүлікті мүліктік жалдауға (жалға алуға) беру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ЭДСМ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мүлікті сенімгерлікпен басқаруға беру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ЭДСМ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объектілерін сату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ЭДСМ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зілзалалар мен авариялар нәтижесінде физикалық немесе моральдық тозу салдарынан жарамсыз болған мемлекеттік мүліктің жекелеген түрлерінің бұзылуын және жойылуын ресімдеу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ЭДСМ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жатпайтын мемлекеттік мүлікті ұлттық басқарушы холдинг, ұлттық холдинг, ұлттық компания акцияларын төлеуге беру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(жинақтау), Қаржымині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мемлекеттік кәсіпорынның үлгі жарғысын (жалпы ережесін)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(жинақтау), Қаржымині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25.10.2017 </w:t>
            </w:r>
            <w:r>
              <w:rPr>
                <w:rFonts w:ascii="Times New Roman"/>
                <w:b w:val="false"/>
                <w:i w:val="false"/>
                <w:color w:val="ff0000"/>
                <w:sz w:val="20"/>
              </w:rPr>
              <w:t>№ 11-ө</w:t>
            </w:r>
            <w:r>
              <w:rPr>
                <w:rFonts w:ascii="Times New Roman"/>
                <w:b w:val="false"/>
                <w:i w:val="false"/>
                <w:color w:val="ff0000"/>
                <w:sz w:val="20"/>
              </w:rPr>
              <w:t xml:space="preserve"> өкімімен.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басшыларын тағайындау және аттестаттау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(жинақтау), мемлекеттік органдар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табысының бір бөлігін аудару нормативтері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(жинақтау), Қаржымині ҰБ (келісім бойынша)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кеңестері құрылатын шаруашылық жүргізу құқығындағы мемлекеттік кәсіпорындарға қойылатын критерийлерді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(жинақтау), БҒМ, ЭДСМ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мемлекеттік кәсіпорындардың байқау кеңесін құру тәртібін, байқау кеңесінің құрамына сайланатын адамдарға қойылатын талаптарды, сондай-ақ байқау кеңесінің мүшелерін конкурстық іріктеу және олардың өкілеттігін мерзімінен бұрын тоқтату тәртібін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(жинақтау), БҒМ, 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мемлекеттік кәсіпорындардың байқау кеңесі мүшелерінің қызметін бағалау және байқау кеңесінің мүшелеріне сыйақы төлеу лимитін айқындау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(жинақтау), БҒМ, 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тізбесін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2007 жылғы 26 шілдедегі № 633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(жинақтау), Қаржымині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тамыз</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2 сәуірдегі № 312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(жинақтау), ҰҚК (келісім бойынша)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тамыз</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4 сәуірдегі № 320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(жинақтау), ҰҚК (келісім бойынша)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тамыз</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ЭДСМ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наурыз</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 құрайтын мемлекеттік мүлікті есепке алу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мүліктің тізіліміне деректер берудің нысанын, көлемін және кезеңділігін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ЭДСМ, Әділетмині, мемлекеттік органдар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басқару тиімділігін бағалау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(жинақтау), Қаржымині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наурыз</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мүліктің мақсатты пайдаланылуын бақылауды жүзеге асыру және артық, пайдаланылмаған не мақсатқа сай пайдаланылмаған мүлікті алып қою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(жинақтау), Қаржымині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2002 жылғы 26 шілдедегі № 833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(жинақтау), ІІМ, Қаржымині, ҰБ (келісім бойынша)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тамыз</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есепке алу мәселелері бойынша Қазақстан Республикасы Үкіметінің кейбір шешімдеріне өзгерістер мен толықтырулар енгізу және кейбір шешімдерінің күші жойылды деп тану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ақпан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2007 жылғы 7 мамырдағы № 363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тамыз</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тамыз</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тамыз</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қоғамдардағы корпоративтік басқаруды бағалау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ЭДСМ (жинақтау), Қаржымині, "Самұрық-Қазына" ҰӘҚ" АҚ (келісім бойынша)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қосу үшін есепке алу объектілерінің деректерін енгізу тәртібін және мемлекеттік мүлікке түгендеу, паспорттау және қайта бағалау жүргізу мерзімін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ЭДСМ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стандартын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бағалы металдарды, асыл тастарды және олардан жасалған бұйымдарды тасымалдау, қабылдау, есепке алу, бағалау, сақтау және өткізу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(жинақтау), ҰБ (келісім бойынша)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келіп түскен қараусыз қалған жануарларды келіп түсу және пайдалану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әкімдіктерінің қаулылары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әкімдіктері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мүлікті мүліктік жалдауға (жалға алуға) беру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 астана әкімдіктерінің қаулылары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әкімдіктері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мүлікті сенімгерлікпен басқаруға беру қағидасын бекіту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 астана әкімдіктерінің қаулылары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әкімдіктері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табысының бір бөлігін аудару нормативтері туралы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қаулылары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сәуір</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ЭДСМ - Қазақстан Республикасы Экономикалық даму және сауда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ТЖМ - Қазақстан Республикасы Төтенше жағдайлар министрлігі</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ИЖТМ - Қазақстан Республикасы Индустрия және жаңа технологиялар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БАМ - Қазақстан Республикасы Байланыс және ақпарат министрлігі</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ҰҒА - Қазақстан Республикасы Ұлттық ғарыш агенттігі</w:t>
      </w:r>
    </w:p>
    <w:p>
      <w:pPr>
        <w:spacing w:after="0"/>
        <w:ind w:left="0"/>
        <w:jc w:val="both"/>
      </w:pPr>
      <w:r>
        <w:rPr>
          <w:rFonts w:ascii="Times New Roman"/>
          <w:b w:val="false"/>
          <w:i w:val="false"/>
          <w:color w:val="000000"/>
          <w:sz w:val="28"/>
        </w:rPr>
        <w:t>
      СА - Қазақстан Республикасы Статистика агенттігі</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both"/>
      </w:pPr>
      <w:r>
        <w:rPr>
          <w:rFonts w:ascii="Times New Roman"/>
          <w:b w:val="false"/>
          <w:i w:val="false"/>
          <w:color w:val="000000"/>
          <w:sz w:val="28"/>
        </w:rPr>
        <w:t>
      ҰБ - Қазақстан Республикасы Ұлттық Банкі</w:t>
      </w:r>
    </w:p>
    <w:p>
      <w:pPr>
        <w:spacing w:after="0"/>
        <w:ind w:left="0"/>
        <w:jc w:val="both"/>
      </w:pPr>
      <w:r>
        <w:rPr>
          <w:rFonts w:ascii="Times New Roman"/>
          <w:b w:val="false"/>
          <w:i w:val="false"/>
          <w:color w:val="000000"/>
          <w:sz w:val="28"/>
        </w:rPr>
        <w:t>
      "Самұрық-Қазына" ҰӘҚ" АҚ - "Самұрық-Қазына" ұлттық әл-ауқат қоры"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