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a62e" w14:textId="ebca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органдарының қылмыстық-атқару жүйесін реформалау бойынша ұсыныстар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11 ақпандағы № 15-ө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органдарының қылмыстық-атқару жүйесін (бұдан әрі - ҚАЖ) реформалау бойынша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Аманбаев                  - Қазақстан Республикасы Әділет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Әмірхан Тапашұлы           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Құсетов  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Сұлтан Тұрлыұлы             министрлігі Қылмыстық-атқару жүйесі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комитетінің төрағасы,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Биекенов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Амангелдіұлы         Президентінің Әкімшілігі Құқық 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жүйесі бөлімінің сарапшысы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Битенов   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Балтабекұлы           министрлігі Криминалдық полиция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Байсеркин     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Сәтжанұлы          министрлігі Медициналық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фармацевтикалық қызметті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комитетінің төрағасы орынбасарының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Әбілқайыров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Мақсұтұлы            және сауда министрлігі Әлеуметтік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мемлекеттік органдарды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Манабаева                 - Қазақстан Республикасы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Қайни Алдабергенқызы       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Әлеуметтік көмек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Шалабаев                  - Қазақстан Республикасының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Рысқалиұлы            прокуратурасының Қылмыстық іс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барысында арнайы мекемелерге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орналастырылған және қылмыстық жазасын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өтеп жатқан тұлғалардың құқықтарының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сақталуын қадағалау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бастығының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Жұмабаев                  - Қазақстан Республикасы Ұлттық 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Жұмаділұлы           комитеті департаменті бастығының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Жексекова         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Айдана Әбдірахымқызы        Қорғаныс, құқық қорғау жүйесі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мемлекеттік органдар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бюджеттік бағдарламаларды жоспарлау,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орындалуын талдау және іске асыруды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бағалау департаменті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Әбішев                    - Қазақстан Республикасы Жоғарғы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Шалқарұлы             жанындағы Соттардың қызметін қамтамасыз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ету департаменті құқықтық 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бөлімінің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Дәркенбаев                - Қазақстан Республикасы Құрылыс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Тәңірберген Садықұлы        Тұрғын үй-коммуналдық шаруашылық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агенттігі Сәулет, қала құрылысы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жобалау жұмыстары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Жуанышпаева               - Қазақстан Республикасы Жер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Әлия Төлегенқызы            басқару агенттігі құқықтық 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Мәутенбаева               - Қазақстан Республикасы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Қарлығаш Азқанқызы          ақпарат министрлігі Байланыс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мемлекеттік саясат департаменті байланыс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саласындағы мемлекеттік саясатты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қалыптастыру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Мұсабеков 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Бекжанұлы          министрлігі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актілерді сараптау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Жангелдинов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Рахметоллаұлы        қылмысқа және сыбайлас жемқорлыққа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күрес агенттігінің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Құқықтық қамтамасыз ету және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ынтымақтастық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құқықтық қамтамасыз ету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құқықтық сараптама бөлімінің аса маңызды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істер бойынша аға инспекторы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Сванбаев                 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Төлеген Тағатбекұлы         Қылмыстық-атқару жүйесі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Штаб-Басқарма бастығының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хатшы.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2011 жылғы 30 наурызға дейінгі мерзімде Қазақстан Республикасының Президенті Н.Ә. Назарбаевтың 2010 жылғы 20 желтоқсандағы № 52-19.10қбпү тапсырмасын ескере отырып, ҚАЖ-ды реформалау жөнінде ұсыныстарды әзірлесін және Қазақстан Республикасының 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Әділет министрлігіне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