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511e" w14:textId="9965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Халықаралық әуесқой бокс қауымдастығының конгресін дайындау және өткізу жөніндегі ұйымдастыру комитетін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2010 жылғы 7 қазандағы № 139-ө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2010 жылғы 29 қазан - 5 қараша кезеңінде Алматы қаласында Халықаралық әуесқой бокс қауымдастығының конгресін (бұдан әрі - Конгресс) сапалы дайындауды және өткізуді қамтамасыз ету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Конгресті дайындау және өткізу жөніндегі ұйымдастыру комитетінің (бұдан әрі - Ұйымдастыру комитеті) құрамы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Ұйымдастыру комитеті 2010 жылғы 20 қазанға дейінгі мерзімде Конгресті дайындау және өткізу жөніндегі протоколдық-ұйымдастыру іс-шараларының жоспарын әзірлесін және бекітсін.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іске асырылуын бақылау Қазақстан Республикасы Туризм және спорт министрлігіне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7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139-ө өкімімен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Халықаралық әуесқой бокс қауымдастығының конгресін дайындау және өткізу жөніндегі ұйымдастыру комитетінің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Есімов                      - Алматы қаласының әкімі, төраға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Ахметжан Смағұлұлы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Қанағатов                   - Қазақстан Республикасы Туризм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Елсияр Баймұхамедұлы          спорт министрлігі Спорт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төрағасы,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Әбілғазин                   - «Қазақстандық бокс федерациясы» заңды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Данияр Рүстемұлы              тұлғалар бірлестігінің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директоры (келісім бойынша), төрағаның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Хавлахат                    - Қазақстан Республикасы Туризм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                         спорт министрлігінің Спорт комитеті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«Ұлттық штаттық командалар және 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резерві дирекциясы»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мемлекеттік қазыналық кәсіпорны жоғары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жетістіктер спорты және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байланыстар басқармасының бастығы,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Жошыбаев       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Рәпіл Сейітханұлы             министрлігінің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Садықов                     - Қазақстан Республикасы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Нұрмырзаұлы             министрлігінің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Әубәкіров                   - Қазақстан Республикасының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Амантай Акрамұлы  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Бектұров                    - Қазақстан Республикасының Көлік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Ғаббасұлы                және коммуникация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Бөрібаев                    - Қазақстан Республикасының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Ысмайылұлы  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Сарыбеков                   - Қазақстан Республикасының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Махметғали Нұрғалиұлы         және ғылым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Оразов                      - Қазақстан Республикасының Байланыс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Нұрай Нұрғожаұлы              және ақпарат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Кәрбозов                    - 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Қозы-Көрпеш Жапарханұлы       министрлігінің Кедендік бақылау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Досымбетов                  - Қазақстан Республикасы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Камалұлы                олимпиада комитетінің бас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Хайдаров                    - Алматы қаласының әкімдігі туризм,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Қайырболат Саламатұлы         дене шынықтыру және 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басқармасының бастығы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