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ab84" w14:textId="c3fa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көлік-логистикалық жүйесін дамыту жөнінде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15 қыркүйектегі № 131-ө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көлік-логистикалық жүйесін дамыту жөнінде ұсыныстар әзірлеу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Индустрия және жаңа технологиялар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 коммуникация вице-министрі, жетекшінің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Есеев  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Асхат Қайыржанұлы        коммуникация министрлігі Стратегиялық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жоспарлау және көлік-коммуникация кешенін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дамыту департаментінің транзиттік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басқармасының бастығы,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Хасенов                - Қазақстан Республикасының 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Сақташ Сатыбалдыұлы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Қиынов                 - Қазақстан Республикасының Мұнай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Ләззат Кетебайұлы       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Бишімбаев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 даму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Камалиев               - Қазақстан Республикасының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Сайлауұлы          жаңа технологиялар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Өміраев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Мүслім Тайырұлы         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Жексенбаев            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Аманжолұлы       Материалдық өндіріс саласындағы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Пак                    - Қазақстан Республикасы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Лариса Юн-Бойевна        министрлігінің Медицина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фармацевтикалық қызметтерді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Жұмағұлов     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Әскерұлы           Заңға тәуелді актілер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Ахмедов                - Қазақстан Республикасы Ұлттық қауіпсіздік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Болатбекұлы        комитеті Шекара қызметі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бастығы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Сүтемгенов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Олжас Болатұлы           коммуникация министрлігі Стратегиялық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жоспарлау және көлік-коммуникация кешенін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Фоменко                - 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Ольга Кузьминична        коммуникация министрлігі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ынтымақтастық департаментінің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ұйымдар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Оразбеков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Жаңабергенұлы      акционерлік қоғамының көліктік активтерді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басқару бойынша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Қалиев                 - Қазақстан Республикасының Сауда-өнеркәсіп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Бекзат Уәлибекұлы        палатасының вице-президенті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Исхан Гафур            - Қазақстан Республикасы Сауда-өнеркәсіп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палатасы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Зайнулина              - «KAZNEX INVEST» экспорт және инвестициялар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Гаухар Нұрғалиқызы       бойынша ұлттық агенттігі»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қоғамының Азия бойынша аймақтық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Есқалиев               - «Қазақстан темір жолы» ұлттық компаниясы»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 Серікұлы           акционерлік қоғамы президентінің кеңесшісі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Сүгірбеков             - «Қазақтеңізкөлікфлоты» ұлттық теңіз кеме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Шерхан Мамырұлы          қатынасы компаниясы»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даму бойынша басқарушы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Құтпанбаев             - «Ақтау халықаралық теңіз сауда порты»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Дәурен Бақытжанұлы       республикалық мемлекеттік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Адамова                - «Кеме иелері және теңіз индустриясы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Раиса Қасымқызы          кәсіпкерлерінің қауымдастығы» заңды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бірлестігінің президенті 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Шестаков               - Қазақстандық кедендік брокерлар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Геннадий Алексеевич     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Радостовец             - «Тау-кен өндіруші және тау-кен металлургиясы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Владимирович     кәсіпорындарының республикалық қауымдастығы»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заңды тұлғалар бірлестігінің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Василевская            - «Экономтрансконсалтинг» жауапкершілігі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Владимировна       шектеулі серіктестігі жобаларының жетекшісі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Шнейдмюллер            - «Теңізкөлікгаз»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Владимирович        серіктестігінің бас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Иманахунов             - «Трансжүйе» халықаралық экспедитор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Абдрашидович      компаниясы»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серіктестігі маркетинг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Бердімбаева            - «Парасат» Қазақстан Республикасының жолаушы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Амандыққызы         темір жол агенттіктері қауымдастығының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вице-президенті 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Сартбаев               - «Атамекен» Қазақстанның ұлттық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Сәбитұлы           палатасы» заңды тұлғалар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төрағасының кеңесшісі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Сабыров                - «Атамекен» Қазақстанның ұлттық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Хакім Абдыуәлиұлы        палатасы» заңды тұлғалар бірлестігі заң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департаментінің сарапшысы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Құлназаров             - «Қазаэронавигация»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Дабысұлы          кәсіпорнының бас директоры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Луговая                - «Қорғас» шекара маңы ынтымақтастығы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Ирина Леонидовна         халықаралық орталығы»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президентінің кеңесшісі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Новоселова             - «Қорғас» шекара маңы ынтымақтастығы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Екатерина Сергеевна      халықаралық орталығы»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Инвестициялық жобалар және даму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директорының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Тойлыбаев              - «DAMU Logistics»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Сәкен Жарқынбекұлы       басқармасының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Бекмағанбетов          - «Көлік және коммуникация ғылыми-зерттеу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Махметұлы          институты»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серіктестігінің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Каплан                 - «Қазақстан Республикасының халықаралық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Теодор Лазаревич         автомобильмен тасымалдаушылар одағы»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тұлғалар бірлестігінің бас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Мұхаметжанова          - М. Тынышбаев атындағы Қазақ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Айжан Весмқызы           коммуникация академиясы «Көлік қозғалысын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ұйымдастыру» кафедрасының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Ізтілеуова             - М. Тынышбаев атындағы Қазақ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 Сейтенқызы         коммуникация академиясы «Көліктегі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логистика» кафедрасының меңгерушісі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                   (келісім бойынша).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екі ай мерзімде Қазақстан Республикасының көлік-логистикалық жүйесін дамыту жөнінде ұсыныстар әзірлесін.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- Қазақстан Республикасының Индустрия және жаңа технологиялар министрі Ә.Ө. Исекешевке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