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e826" w14:textId="1f6e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2010 жылғы 31 тамыздағы № 122-ө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(келісім бойынша)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31 тамыздағы </w:t>
      </w:r>
      <w:r>
        <w:br/>
      </w:r>
      <w:r>
        <w:rPr>
          <w:rFonts w:ascii="Times New Roman"/>
          <w:b w:val="false"/>
          <w:i w:val="false"/>
          <w:color w:val="000000"/>
          <w:sz w:val="28"/>
        </w:rPr>
        <w:t xml:space="preserve">
№ 122-ө өкімімен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сақтандыру мәселелері бойынша өзгерістер мен толықтырулар</w:t>
      </w:r>
      <w:r>
        <w:br/>
      </w:r>
      <w:r>
        <w:rPr>
          <w:rFonts w:ascii="Times New Roman"/>
          <w:b/>
          <w:i w:val="false"/>
          <w:color w:val="000000"/>
        </w:rPr>
        <w:t>
енгізу туралы» Қазақстан Республикасының 2010 жылғы</w:t>
      </w:r>
      <w:r>
        <w:br/>
      </w:r>
      <w:r>
        <w:rPr>
          <w:rFonts w:ascii="Times New Roman"/>
          <w:b/>
          <w:i w:val="false"/>
          <w:color w:val="000000"/>
        </w:rPr>
        <w:t>
15 шілдедегі Заңын іске асыру мақсатында қабылдануы</w:t>
      </w:r>
      <w:r>
        <w:br/>
      </w:r>
      <w:r>
        <w:rPr>
          <w:rFonts w:ascii="Times New Roman"/>
          <w:b/>
          <w:i w:val="false"/>
          <w:color w:val="000000"/>
        </w:rPr>
        <w:t>
қажет нормативтік құқықтық актілердің</w:t>
      </w:r>
      <w:r>
        <w:br/>
      </w:r>
      <w:r>
        <w:rPr>
          <w:rFonts w:ascii="Times New Roman"/>
          <w:b/>
          <w:i w:val="false"/>
          <w:color w:val="000000"/>
        </w:rPr>
        <w:t>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169"/>
        <w:gridCol w:w="2762"/>
        <w:gridCol w:w="2478"/>
        <w:gridCol w:w="274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рыногында актуарийлік қызметті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ережені бекіту туралы» Қазақстан Республикасының Ұлттық Банкі Басқармасының 2001 жылғы 20 сәуірдегі № 120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 бекіту туралы» Қазақстан Республикасы Ұлттық Банкі Басқармасының 2001 жылғы 14 маусымдағы № 224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төлемдеріне кепілдік беру қорына қатысудың үлгі шартын бекіту туралы» Қазақстан Республикасы Ұлттық Банкі Басқармасының 2003 жылғы 24 қыркүйектегі № 345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сақтандыру жөніндегі қызметті жүзеге асыратын сақтандыру ұйымдарының өз сақтанушыларына заемдар беру ережесін бекіту туралы» Қазақстан Республикасы Қаржы нарығын және қаржы ұйымдарын реттеу мен қадағалау агенттігі Басқармасының 2004 жылғы 25 қыркүйектегі № 274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сақтандыру (қайта сақтандыру) ұйымының және жинактаушы зейнетақы қорының уақытша әкімшілігін (уақытша басқарушысын) тағайындау және қызметінің ережесін бекіту туралы» Қазақстан Республикасы Қаржы нарығын және қаржы ұйымдарын реттеу мен қадағалау агенттігі Басқармасының 2006 жылғы 9 қаңтардағы № 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дауыс беруші акцияларының жиырма бес және одан астам процентіне иелік ететін (дауыс беруге құқығы бар) сақтандыру (қайта сақтандыру) ұйымы ірі қатысушысының сақтандыру (қайта сақтандыру) ұйымының пруденциалдық нормативтерін қолдауы бойынша шаралар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 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жылгы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төлемдеріне кепілдік беру қорының кепілдік және өтемақы төлемдерін жүзеге асыру ережесін бекіту туралы және Қазақстан Республикасының Ұлттық Банкі Басқармасының «Сақтандыру төлемдеріне кепілдік беру қорына қатысудың үлгі шартын бекіту туралы» 2003 жылғы 24 қыркүйектегі № 345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2006 жылғы 25 наурыздағы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w:t>
            </w:r>
            <w:r>
              <w:rPr>
                <w:rFonts w:ascii="Times New Roman"/>
                <w:b w:val="false"/>
                <w:i w:val="false"/>
                <w:color w:val="000000"/>
                <w:sz w:val="20"/>
              </w:rPr>
              <w:t>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ұйымдарын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портфелін беру ережесін бекіту туралы» Қазақстан Республикасы Қаржы нарығын және қаржы ұйымдарын реттеу мен қадағалау агенттігі Басқармасының 2006 жылғы 25 наурыздағы № 86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 автоматтандыруға қойылатын талаптар туралы нұсқаулықты бекіту туралы» Қазақстан Республикасы Қаржы нарығын және қаржы ұйымдарын реттеу мен қадағалау агенттігі Басқармасының 2006 жылғы 15 сәуірдегі № 102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нәтижесінде сақтандыру ұйымы алған кірістерге сақтандырылушының (пайда алушының) қатысу ережесін бекіту туралы» Қазақстан Республикасы Қаржы нарығын және қаржы ұйымдарын реттеу мен қадағалау агенттігі Басқармасының 2006 жылғы 12 тамыздағы № 155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Қазақстан Республикасы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ұйымдарының Сақтандыру төлемдеріне кепілдік беру қоры қатысушыларының міндеті,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Қазақстан Республикасы Қаржы нарығын және қаржы ұйымдарын реттеу мен қадағалау агенттігі Басқармасының 2008 жылғы 2 қазандағы № 141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ірі қатысушыларының, банк холдингтерінің, сақтандыру (қайта сақтандыру) ұйымының ірі қатысушыларының, ашық жинақтаушы зейнетақы қорының ірі қатысушыларының есеп беру ережесін бекіту туралы» Қазақстан Республикасы Қаржы нарығын және қаржы ұйымдарын реттеу мен қадағалау агенттігі Басқармасының 2007 жылғы 24 желтоқсандағы № 275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ҚҚА - Қазақстан Республикасы Қаржы нарығын және қаржы ұйымдарын реттеу мен қадағалау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