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e22dc" w14:textId="eae22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азаматтарын халықаралық ұйымдарға жұмысқа жіберуді құқықтық реттеу мәселесі жөніндегі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2010 жылғы 13 тамыздағы № 116-ө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азаматтарын халықаралық ұйымдарға жұмысқа жіберуді құқықтық реттеу мәселесі жөнінде ұсыныстар әзірлеу мақсатында: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Мынадай құрамда жұмыс тобы құрылсын: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Жошыбаев                   - Қазақстан Республикасы Сыртқы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Рәпіл Сейітханұлы            министрлігінің жауапты хатшысы, жетекші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Тәжібаев                   - Қазақстан Республикасы Сыртқы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Ерлан Сәдуақасұлы            министрлігі Әкімшілік және бақылау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департаменті директорының орынбасары,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жетекшінің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Әбдіхалықова               - Қазақстан Республикасы Сыртқы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Ботагөз Фархатқызы           министрлігінің Әкімшілік және бақылау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департаменті мемлекеттік тіл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құқықтық сараптама басқармасының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бастығы, хатшы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Әмірханов                  - Қазақстан Республикасы Ұлттық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Асқар Баймерденұлы           қауіпсіздік комитетінің Терроризмге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қарсы орталығы штаб бастығының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Котлов                     - Қазақстан Республикасы Ұлттық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Андрей Николаевич            қауіпсіздік комитеті заң басқармасының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бастығы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Қапесов                    - Қазақстан Республикасының Орталық сайлау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Арман Өнербекұлы             комиссиясы заң бөлімінің меңгерушісі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Рысқұлов                   - Қазақстан Республикасы Бас прокуратурасы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Дәулет Алмасұлы              Халықаралық ынтымақтастық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департаментінің аға прокуроры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Әзімова                    - Қазақстан Республикасы Әділет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Эльвира Әбілқасымқызы        министрлігі Халықаралық шарттарды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сараптау департаментінің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Жоланова                   - Қазақстан Республикасы Индустрия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Жанель Алтынбекқызы          жаңа технологиялар министрлігінің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Құқықтық қамтамасыз ету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директорының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Жиенбаева                  - Қазақстан Республикасы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Маржан Құтыбайқызы           қызмет істері агенттігінің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қызметті құқықтық қамтамасыз ету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департаменті директорының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Нұрабаева                  - Қазақстан Республикасы Экономикалық даму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Әсия Қойшыбайқызы            және сауда министрлігінің Халықаралық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қатынастар департаменті директорының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Кучерова                   - Қазақстан Республикасы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Светлана Александровна       министрлігінің Қорғаныс, құқық қорғау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жүйесі және мемлекеттік органдар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саласында бюджеттік бағдарламаларды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жоспарлау, олардың атқарылуын талдау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және іске асырылуын бағалау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директорының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Аханов                     - Қазақстан Республикасы Экономикалық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Қанат Еркінұлы               қылмысқа және сыбайлас жемқорлыққа қарсы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күрес агенттігінің Құқықтық қамтамасыз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ету және халықаралық ынтымақтастық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департаменті халықаралық ынтымақтастық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бөлімінің аса маңызды істер жөніндегі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аға инспекторы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Жахин                      - Қазақстан Республикасы Ішкі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Қайрат Жаңатайұлы            министрлігі Кадрлық жұмыс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департаментінің ерекше тапсырмалар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жөніндегі аға инспекторы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Қонақбаева                 -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Айгүл Болатқызы              Премьер-Министрінің Кеңсесі Сыртқы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байланыстар және протокол бөлімінің бас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сарапшы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Қаржаубаев                 - Қазақстан Республикасы Еңбек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Аслан Жұмағалиұлы            халықты әлеуметтік қорғау министрлігінің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Халықты жұмыспен қамту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директорының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Мергембаева                - Қазақстан Республикасы Еңбек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Нарипа Сатымбекқызы          халықты әлеуметтік қорғау министрлігінің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Әлеуметтік қамсыздандыру және сақтандыру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департаменті директорының орынбасары.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Ескерту. 1-тармаққа өзгерту енгізілді - ҚР Премьер-Министрінің 2011.02.02 </w:t>
      </w:r>
      <w:r>
        <w:rPr>
          <w:rFonts w:ascii="Times New Roman"/>
          <w:b w:val="false"/>
          <w:i w:val="false"/>
          <w:color w:val="000000"/>
          <w:sz w:val="28"/>
        </w:rPr>
        <w:t>№ 8-ө</w:t>
      </w:r>
      <w:r>
        <w:rPr>
          <w:rFonts w:ascii="Times New Roman"/>
          <w:b w:val="false"/>
          <w:i w:val="false"/>
          <w:color w:val="ff0000"/>
          <w:sz w:val="28"/>
        </w:rPr>
        <w:t> Өкімімен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Жұмыс тобы 2011 жылғы 15 ақпанға дейінгі мерзімде Қазақстан Республикасының азаматтарын халықаралық ұйымдарға жұмысқа жіберуді құқықтық реттеу жөніндегі ұсыныстарды Қазақстан Республикасының Үкіметіне енгізсін.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Ескерту. 2-тармаққа өзгерту енгізілді - ҚР Премьер-Министрінің 2011.02.02 </w:t>
      </w:r>
      <w:r>
        <w:rPr>
          <w:rFonts w:ascii="Times New Roman"/>
          <w:b w:val="false"/>
          <w:i w:val="false"/>
          <w:color w:val="000000"/>
          <w:sz w:val="28"/>
        </w:rPr>
        <w:t>№ 8-ө</w:t>
      </w:r>
      <w:r>
        <w:rPr>
          <w:rFonts w:ascii="Times New Roman"/>
          <w:b w:val="false"/>
          <w:i w:val="false"/>
          <w:color w:val="ff0000"/>
          <w:sz w:val="28"/>
        </w:rPr>
        <w:t> Өкімімен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