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10279" w14:textId="46102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Бөрлі ауданы Березовка ауылының проблемалық мәселелерін шешу жөнінде ұсыныстар әзірлеу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2010 жылғы 12 тамыздағы № 115-ө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 Бөрлі ауданы Березовка ауылының Қарашығанақ кен орнын игеруге байланысты туындаған проблемалық мәселелерін шешу жөнінде ұсыныстар әзірлеу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Әшімов                         - Қазақстан Республикасының Қоршаған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Нұрғали Сәдуақасұлы              ортаны қорғау министрі,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Салықов                        - Батыс Қазақстан облысы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Ғұмарұлы                   орынбасары, жетекшінің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Әлиев                          - Қазақстан Республикасы Қоршаған Данияр Балтабайұлы               ортаны қорғау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Экологиялық реттеу және бақылау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комитеті мемлекеттік экологиялық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бақылау басқармасының бастығы,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Мұташев                        - Қазақстан Республикасы Қоршаған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Сағынбек Хайдарұлы               ортаны қорғау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Экологиялық реттеу және бақылау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Оспанов                        - Қазақстан Республикасы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Кеңес Сәрсенғалиұлы              сақтау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Санитарлық-эпидемиологиялық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қадағалау комитетінің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Қазақстан Республикасының Бас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санитарлық дәрігері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Шәкімов                        - Батыс Қазақстан облысы Бөрлі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Әдиетұлы                   ауданының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Қалмықов                       - Қазақстан Республикасы Қоршаған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Алмаз Амангелдіұлы               ортаны қорғау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Экологиялық саясат және орнықты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департаменті директорының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Қазтуғанов                     - Қазақстан Республикасы Қоршаған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Төлеген Мақсұтұлы                ортаны қорғау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Экологиялық реттеу және бақылау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комитетінің Жайық-Каспий экология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департаменті бастығының Батыс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Қазақстан облысы бойынша орынбасары,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Батыс Қазақстан облысы бойынша Бас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мемлекеттік экологиялық инспектор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Ирменов                        - Қазақстан Республикасы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Хамидолла Мутиголлаұлы           сақтау министрлігі Батыс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облысы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басқармасының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Иманқұл                        - Қазақстан Республикасы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Серікбай Исламұлы                сақтау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Санитарлық-эпидемиологиялық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қадағалау комитетінің Батыс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Қазақстан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Ерманов                        - Батыс Қазақстан облысы Бөрлі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Рақымжан Бірмәнұлы               Березовка ауылдық округінің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Аносова                        - «Жасыл дала» қоғамдық бірлестігінің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Светлана Яковлевна               төрайымы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Ефименко                       - зейнеткер, Батыс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Виктор Васильевич                Бөрлі ауданы Березовка ауылының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тұрғыны (келісім бойынша).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2010 жылғы 1 қазанға дейінгі мерзімде Батыс Қазақстан облысы Бөрлі ауданы Березовка ауылының проблемалық мәселелерін шешу жөнінде ұсыныстар әзірлесін және Қазақстан Республикасы Үкіметінің қарауына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Қоршаған ортаны қорғау министрлігіне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