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7be4" w14:textId="2837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есептілігі нысандарын жетілдіру жөнінде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2010 жылғы 6 тамыздағы № 111-ө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Салық есептілігі нысандарын жетілдіру жөнінде ұсыныстар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Орынбаев    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Тұрмаханұлы        орынбасары,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Ерғожин                - 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Еділүлы           Салық комитетінің төрағасы, жетекшінің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Жанәлінов              -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Данияр Еренғалиұлы       Салық комитетінің салықтық қызметтер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басқармасының бастығы,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Жұмаділдаев            - Қазақстан Республикасы Қаржы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Әнуар Серқұлұлы          Салық комитеті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Ботақанова             - Қазақстанның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Толғанай Серікбайқызы    министрлігінің Салық комитеті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Ертілесова             - Қазақстан салық төлеушілер қауымдастығы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Жаннат Жұрғалиқызы       Басқарушы кеңесінің төрайымы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Никитинская            - «Атамекен» Одағы» Қазақстан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Екатерина Сергеевна      экономикалық палатасы» заңды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бірлестігі төрағасының бірінші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Гусева                 - «1С-Рейтинг»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Виктория Вячеславовна    серіктестігінің бағдарламашы инженері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(келісім бойынша)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2011 жылғы 1 ақпанға дейінгі мерзімде салық есептілігі нысандарын жетілдіру жөнінде ұсыныстар әзірлесін және Қазақстан Республикасының Үкіметіне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орынбасары Е.Т.Орынбаевқа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