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f702e" w14:textId="8ff70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"International Herald Tribune" 4-ші халықаралық инвестициялық саммитіне дайындық және оны өткізу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2010 жылғы 14 мамырдағы № 68-ө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Алматы қаласында 2010 жылғы 3-4 маусым кезеңінде «International Herald Tribune» 4-ші халықаралық инвестициялық саммитін тиімді ұйымдастыру мен өткізуді қамтамасыз ету мақсатында: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«International Herald Tribune» 4-ші халықаралық инвестициялық саммитіне дайындық және оны өткізу жөніндегі ұйымдастыру комитетінің құрамы;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«International Herald Tribune» 4-ші халықаралық инвестициялық саммитіне дайындық және оны өткізу жөніндегі іс-шаралар жоспары (бұдан әрі - Іс-шаралар жоспары)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Мемлекеттік органдар және өзге де ұйымдар (келісім бойынша) Іс-шаралар жоспарында көзделген іс-шаралардың тиісінше және уақтылы орындалуын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өкімнің іске асырылуын бақылау Қазақстан Республикасы Премьер-Министрінің орынбасары - Қазақстан Республикасының Индустрия және жаңа технологиялар министрі Ә.Ө. Исекешевке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           К. Мәсімов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14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68-ө өкімімен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«International Herald Tribune» 4-ші халықаралық инвестициялық</w:t>
      </w:r>
      <w:r>
        <w:br/>
      </w:r>
      <w:r>
        <w:rPr>
          <w:rFonts w:ascii="Times New Roman"/>
          <w:b/>
          <w:i w:val="false"/>
          <w:color w:val="000000"/>
        </w:rPr>
        <w:t>
саммитіне дайындық және оны өткізу жөніндегі ұйымдастыру</w:t>
      </w:r>
      <w:r>
        <w:br/>
      </w:r>
      <w:r>
        <w:rPr>
          <w:rFonts w:ascii="Times New Roman"/>
          <w:b/>
          <w:i w:val="false"/>
          <w:color w:val="000000"/>
        </w:rPr>
        <w:t>
комитетінің құрамы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Исекешев                 - Қазақстан Республикасы Премьер-Министрінің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Әсет Өрентайұлы            орынбасары -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Индустрия және жаңа технологиялар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министрі, төраға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Камалиев                 - Қазақстан Республикасының Индустрия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Берік Сайлауұлы            жаңа технологиялар вице-министрі,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төрағаның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Жақсылықов               - Қазақстан Республикасы Индустрия және жаңа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Тимур Мекешұлы             технологиялар министрлігі Инвестиция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комитетінің төрағасы,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Сұлтанов                 - Қазақстан Республикасы Президентінің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Бақыт Тұрлыханұлы          көмекшісі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Баймағанбетов            - Қазақстан Республикасының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Серік Нұртайұлы           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Досмұхамбетов            - Қазақстан Республикасының Туризм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Темірхан Мыңайдарұлы       спорт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Құл-Мұхаммед             - Қазақстан Республикасының Мәдениет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Мұхтар Абрарұлы           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Күрішбаев                - Қазақстан Республикасының Ауыл шаруашылығы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Ақылбек Қажығұлұлы        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Құсайынов                - Қазақстан Республикасының Көлік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Әбілғазы Қалиақпарұлы      коммуникация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Мыңбаев                  - Қазақстан Республикасының Мұнай және газ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Сауат Мұхаметбайұлы       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Түймебаев                - Қазақстан Республикасының Білім және ғылым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Жансейіт Қансейітұлы      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Әбіқаев                  - Қазақстан Республикасы Сыртқы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Нұртай Әбіқайұлы           министрінің бірінші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Есімов                   - Алматы қаласының әкімі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Ахметжан Смағұлұлы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Айдарбеков               - Қазақстан Республикасы Премьер-Министрінің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Серік Кенғанұлы            Кеңсесі Индустриялық-инновациялық даму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бөлімінің меңгерушісі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Келімбетов               - «Самұрық-Қазына» ұлттық әл-әуқат қоры»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Қайрат Нематұлы            акционерлік қоғамының басқарма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Қожасбай                 - Қазақстанның Сауда-өнеркәсіп палатасының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Ерлан Сәдуақасұлы          президенті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Мамытбеков               - «КазАгро» ұлттық басқарушы холдингі»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Асылжан Сарыбайұлы         акционерлік қоғамының басқарма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Перуашев                 - «Атамекен одағы» Қазақстан ұлттық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Азат Тұрлыбекұлы           экономикалық палатасы» заңды тұлғалар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бірлестігінің басқарма төрағасы (келісім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бойынша)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14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68-ө өкімімен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«International Herald Tribune» 4-ші халықаралық инвестициялық</w:t>
      </w:r>
      <w:r>
        <w:br/>
      </w:r>
      <w:r>
        <w:rPr>
          <w:rFonts w:ascii="Times New Roman"/>
          <w:b/>
          <w:i w:val="false"/>
          <w:color w:val="000000"/>
        </w:rPr>
        <w:t>
саммитіне дайындық және оны өткізу жөніндегі</w:t>
      </w:r>
      <w:r>
        <w:br/>
      </w:r>
      <w:r>
        <w:rPr>
          <w:rFonts w:ascii="Times New Roman"/>
          <w:b/>
          <w:i w:val="false"/>
          <w:color w:val="000000"/>
        </w:rPr>
        <w:t>
іс-шаралар жоспары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4633"/>
        <w:gridCol w:w="1853"/>
        <w:gridCol w:w="2633"/>
        <w:gridCol w:w="1993"/>
        <w:gridCol w:w="1513"/>
      </w:tblGrid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Іс-шара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Орындау мерзімі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Жауапты орындаушы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Қаржыландыру көздері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Болжалды шығыстар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Кездесуді ұйымдастыру және шетел VІР-қонақтарын Алматы қаласы әуежайының VІР-залы арқылы өткізу (тегін)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мамыр - маусым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қаласының әкімдігі, «Алматы қаласының халықаралық әуежайы» акционерлік қоғамы (келісім бойынша)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Саммитті өткізу үшін қажетті жабдықтарды, ақпараттық материалдарды жедел кедендік рәсімдеуді қамтамасыз ету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мамыр - маусым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Қаржы министрлігі, Алматы қаласының әкімдігі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Саммиттің делегация мүшелеріне шекаралық және кедендік бақылауды қамтамасыз ету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мамыр - маусым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Ұлттық қауіпсіздік комитетінің Шекаралық қызметі (келісім бойынша), Қазақстан Республикасы Қаржы министрлігінің Кедендік бақылау комитеті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Шетелдік делегаттарға визалық қолдау көрсетуді қамтамасыз ету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мамыр - маусым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Сыртқы істер министрлігі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Делегаттарды уақытша тіркеуді қамтамасыз ету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мамыр - маусым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Ішкі істер министрлігі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Саммит іс-шараларын өткізу орындарында қоғамдық тәртіпті және қауіпсіздікті қамтамасыз ету және маршрут бойынша ілесіп жүру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мамыр - маусым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Ішкі істер министрлігі, Алматы қаласының әкімдігі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қаласының әуежайынан Саммит өтетін орынға дейін тақырыптық сыртқы безендіруді қамтамасыз ету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мамыр - маусым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қаласының әкімдігі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құралдарында (Алматы қаласында сыртқы жарнама, теледидарда жарнамалық роликтердің орнын ауыстыру, бұқаралық ақпарат құралдар басылымдарында Саммиттің аңдатпасын орналастыру) ақпараттық қолдауды қамтамасыз ету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мамыр - маусым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Байланыс және ақпарат министрлігі, Алматы қаласының әкімдігі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Іс-шараларды өткізу орындарын абаттандыру және санитарлық тазалауды қамтамасыз ету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мамыр - маусым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қаласының әкімдігі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Саммит іс-шараларын өткізу орындарында жедел жәрдем көлігінің кезекшілігін қамтамасыз ету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мамыр - маусым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қаласының әкімдігі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қаласында Саммитті өткізу кезінде жоғарғы оқу орындары студенттерінің қатарынан ауызша/жазбаша аудармасында ағылшын тілін білетін 40 еріктілердің қатысуын қамтамасыз ету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 маусым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басшысының қатысуымен Алматы қаласы әкімінің атынан Саммит делегаттары мен қонақтарына (450 адам) салтанатты қабылдауды ұйымдастыру (концерттік бағдарлама, фуршет/банкет)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3 маусымда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сағат 19.00-де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қаласының әкімдігі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