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36829" w14:textId="33368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Заң шығару қызметінің тиімділігіне жүйелі және кешенді талдауды жүзеге асыру жөнінде ұсыныстар әзірлеу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2010 жылғы 29 желтоқсандағы № 160-ө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Заң шығару қызметінің тиімділігіне жүйелі және кешенді талдауды жүзеге асыру жөнінде ұсыныстар әзірлеу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Құсдәулетов                - Қазақстан Республикасының Әділет вице-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Дулат Рашидұлы               министрі,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Бұсырманов                 - Қазақстан Республикасы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Жұмабек Дүйсешұлы            министрлігі «Қазақстан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Заң шығару институты»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мекемесінің директоры, жетекшінің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Есқараев                   - Қазақстан Республикасы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 Несіпбайұлы           министрлігі Заңнама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директоры,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Лукин                      - Қазақстан Республикасы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Андрей Иванович              қылмысқа және сыбайлас жемқорлыққа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қарсы күрес агенттігі (қаржы полициясы)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төрағасының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Аманқабжан                 - Қазақстан Республикасы Қаржы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 Аманұлы                Заң қызметі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Құсдәулетова               - Қазақстан Республикасы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Алмагүл Рашитқызы            министрлігі Заң департаментінің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Жеңісов                    - Қазақстан Республикасы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Әділ Жеңісұлы                шаруашылығы министрлігі Құқықтық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қамтамасыз ету және мемлекеттік сатып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алу стратегиясы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Қамзебаева                 - Қазақстан Республикасы Туризм және спорт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Дариға Үсейінқызы            министрлігі Стратегиялық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Қуан                       - Қазақстан Республикасы Еңбек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Әлия Қуанқызы                халықты әлеуметтік қорғау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Құқықтық қамтамасыз ету және халықаралық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ынтымақтастық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Искакбеков                 - Қазақстан Республикасы Көлік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Арғын Әсетұлы                коммуникация министрлігі Заң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Задорожный                 - Қазақстан Республикасы Байланыс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Андрей Викторович            ақпарат министрлігі Әкімшілік-құқықтық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жұмыс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Абланова                   - Қазақстан Республикасы Бас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Гүлбану Мұратбайқызы         прокуратурасының Заң шығару қызметі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саласындағы қадағалау басқармасының аға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прокуроры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Ыбырайым                   - Қазақстан Республикасы Білім және ғылым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Мұхтарбекұлы          министрлігі Құқықтық қамтамасыз 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және мемлекеттік сатып алу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директорының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Баймұхамбетов              - Қазақстан Республикасы Төтенше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 Қайлаханұлы            жағдайлар министрлігінің Құқықтық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қамтамасыз ету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директорының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Қайырғалиева               - Қазақстан Республикасы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Гүлбану Мақсұтқызы           министрлігі Қаржы және ұйымдастыру-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құқықтық жұмыс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директорының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Қаппасов                   - Қазақстан Республикасы Экономикалық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Сабыржан Мәжитұлы            және сауда министрлігі Заң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директорының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Тәжібаев                   - Қазақстан Республикасы Сыртқы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Сәдуақасұлы            министрлігі Әкімшілік және бақылау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департаменті директорының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Әбішев                     - Қазақстан Республикасы Жоғарғы Соты Заң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 Шалқарұлы              бөлімінің меңгерушісі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Қажрахимова                - Қазақстан Республикасы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Самал Жомартқызы             қызмет істері агенттігінің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қызметті құқықтық қамтамасыз 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департаменті мемлекеттік қызмет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заңнаманы жетілдіру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бастығы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Жуанышпаева                - Қазақстан Республикасы Жер ресурстарын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Әлия Төлегенқызы             басқару агенттігі құқықтық қамтамасыз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ету басқармасының бастығы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2011 жылғы 15 наурызға дейінгі мерзімде Қазақстан Республикасының Үкіметіне заң шығару қызметінің тиімділігіне жүйелі және кешенді талдауды жүзеге асыру жөнінде ұсыныстар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Әділет министрлігіне жүктелсін.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