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15070" w14:textId="49150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заңнамалық актілеріне құжаттамалық қамтамасыз ету мәселелері бойынша өзгерістер мен толықтырулар енгізу туралы" Қазақстан Республикасының 2009 жылғы 4 маусымдағы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2009 жылғы 14 қыркүйектегі N 135-ө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"Қазақстан Республикасының кейбір заңнамалық актілеріне құжаттамалық қамтамасыз ету мәселелері бойынша өзгерістер мен толықтырулар енгізу туралы" Қазақстан Республикасының 2009 жылғы 4 маусымдағы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қабылдануы қажет нормативтік құқықтық актілердің тізбесі (бұдан әрі - тізбе)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органдар: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тізбеге сәйкес нормативтік құқықтық актілердің жобаларын әзірлесін және белгіленген тәртіппен Қазақстан Республикасының Үкіметіне бекітуге енгізсін;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тиісті ведомстволық нормативтік құқықтық актілерді қабылдасын және қабылданған шаралар туралы Қазақстан Республикасының Үкіметін хабардар етсін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14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135-ө өкімімен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"Қазақстан Республикасының кейбір заңнамалық актілеріне құжаттамалық қамтамасыз ету мәселелері бойынша өзгерістер мен толықтырулар енгізу туралы" Қазақстан Республикасының 2009 жылғы 4 маусымдағы Заңын іске асыру мақсатында қабылдануы қажет нормативтік құқықтық актілердің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5053"/>
        <w:gridCol w:w="2653"/>
        <w:gridCol w:w="2593"/>
        <w:gridCol w:w="2353"/>
      </w:tblGrid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N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Нормативтік құқықтық актінің атауы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Актінің нысаны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Орындауға жауапты мемлекеттік орган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Үкіметінің 2004 жылғы 17 сәуірдегі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өзгерістер енгізу туралы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Ақпараттандыру және байланыс агенттігі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қыркүйек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Үкіметінің 2004 жылғы 29 қазандағы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1130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өзгерістер мен толықтырулар енгізу туралы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және ақпарат министрлігі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қыркүйек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Құпия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және мемлекеттік емес ұйымдарда құжаттандырудың және құжаттаманы басқарудың үлгі ережесін бекіту туралы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және ақпарат министрінің бұйрығы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және ақпарат министрлігі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қыркүйек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және мемлекеттік емес ұйымдар қызметінде жасалатын, сақтау мерзімдері көрсетілген үлгі құжаттардың тізбесін бекіту туралы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және ақпарат министрінің бұйрығы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және ақпарат министрлігі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қыркүйек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сараптау-тексеру комиссиясы туралы ережені бекіту туралы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және ақпарат министрінің бұйрығы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және ақпарат министрлігі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қыркүйек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Сараптау-тексеру комиссиясы туралы ережені бекіту туралы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 (республикалық маңызы бар қала, астана) әкімдіктерінің қаулысы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 (республикалық маңызы бар қаланың, астананың) әкімдіктері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қыркүйек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