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48f2" w14:textId="34c4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Ислам Республикасына арналған Қазақстан Республикасының білім бағдарламасын іске асыру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28 тамыздағы N 127-ө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Н.Ә. Назарбаевтың Ауғанстан Ислам Республикасына арналған Қазақстан Республикасының білім бағдарламасын іске асыру жөніндегі 2009 жылғы 4 мамырдағы N 004-591қ-1 тапсырмасын орындау үшін, сондай-ақ осы бағдарламаны іске асыру үшін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Тәжин                     - Қазақстан Республикасының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   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Қуанғанов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Шаймұратұлы          министрлігінің жауапты 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Аршабеков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Рахымғалиұлы        министрлігінің Стратегиялық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 директорының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Нұриманов                 - Қазақстан Республикасы Ұлттық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Әнуарбекұлы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Жоламанов                 - Қазақстан Республикасы Қорғаныс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Айтманұлы            министрінің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Бектұров   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Біртанов  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Амантайұлы           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     - Қазақстан Республикасының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Қалмұханбет                 вице-министрі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Нұрмұханбетұлы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Оразаев 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Шолпанқұлов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Шолпанқұлұлы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Әзімова            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Әбілқасымқызы       Халықаралық құқық және мемлекеттің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мүліктік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Құрманғалиева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Әлеуметтік саланы дамыту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 қазанға дейінгі мерзімде Ауғанстан Ислам Республикасына арналған Қазақстан Республикасының білім бағдарламасын іске асыру жөніндегі іс-шаралар жоспары бойынша ұсыныстар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Сыртқы істер министрі М.М. Тәжинге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