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3fd3" w14:textId="dea3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IV Азаматтық форумын дайындау және өткізу жөніндегі ұйымдастыру комитетінің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28 тамыздағы N 126-ө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2009 жылғы 14 - 15 қазанда Астана қаласында Қазақстанның IV Азаматтық форумын (бұдан әрі - форум) сапалы дайындауды және өткізуді қамтамасыз ету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форумды дайындау және өткізу жөніндегі ұйымдастыру комитетінің құрамы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өкімнің орындалуын бақылау Қазақстан Республикасы Премьер-Министрінің бірінші орынбасары Ө.Е. Шөкеевке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Премьер-Министр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126-ө өкімімен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Қазақстанның IV Азаматтық форумын дайындау және өткізу жөніндегі ұйымдастыру комитетінің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Шөкеев     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 бірінші орынбасары,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Құл-Мұхаммед             - Қазақстан Республикасының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 ақпарат министрі, төрағаның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Соловьева                - Қазақстан Республикасының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Сағадыбекқызы        Мәжілісінің депутаты, "Қазақстанның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азаматтық альянсы"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бірлестігінің президенті, төрағаның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Нұрғазиева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Бану Ғаниқызы              ақпарат министрлігі Қоғамдық-саяси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департаментінің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Әбдіқалықова             -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  халықты әлеуметтік қорғау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Әшімов                   - Қазақстан Республикасының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Нұрғали Сәдуақасұлы        қорғау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Баймағанбетов            - Қазақстан Республикасының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Нұртайұлы       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Досқалиев                - Қазақстан Республикасының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Жақсылық Ақмырзаұлы   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Күрішбаев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Ақылбек Қажығұлұлы         шаруашылығы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Тәжин                    - Қазақстан Республикасының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Мұханбетқазыұлы 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Түймебаев                - Қазақстан Республикасының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Жансейіт Қансейітұлы  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Түсіпбеков               - Қазақстан Республикасының Әділет 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Төлеутайұлы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Мыңбай   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Қамзабекұлы         Әкімшілігі Ішкі саясат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меңгерушісі (келісім бойынша)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