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50cd1" w14:textId="2a50c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"2005-2007 жылдарға арналған Қазақстан Республикасында ғарыш қызметін дамыту" мемлекеттік бағдарламасын іске асыруға байланысты жұмсалған шығындарды тексеру жөніндегі ұсыныстарды әзірлеу үшін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2009 жылғы 25 тамыздағы N 124-ө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2009 жылғы 22 сәуірдегі N 2352 тапсырмасын орындау мақсатында: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Мынадай құрамда "2005-2007 жылдарға арналған Қазақстан Республикасында ғарыш қызметін дамыту" мемлекеттік бағдарламасын іске асыруға байланысты жұмсалған шығындарды тексеру жөніндегі ұсыныстарды әзірлеу үшін жұмыс тобы (бұдан әрі - жұмыс тобы) құрылсын: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Молдабеков                - Қазақстан Республикасы Ұлттық ғарыш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Мейірбек Молдабекұлы        агенттігі төрағасының орынбасары, жетекші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Дауылбаев                 - Қазақстан Республикасы Бас прокурорының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Асхат Қайзоллаұлы           орынбасары, жетекшінің орынбасары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Күзембай                  - Қазақстан Республикасы Ұлттық ғарыш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Нұрғиза Төкенқызы           агенттігінің Ғарыш қызметін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стратегиясы департаменті директорының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орынбасары, хатшы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Байбеков                  - Қазақстан Республикасы Экономика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Мырзақасым Ниязбекұлы       бюджеттік жоспарлау министрлігі Экономика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салаларын дамыту департаментінің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Баймұратов                - Қазақстан Республикасы Ақпараттандыру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Әбілхан Есенұлы             және байланыс агенттігі Байланыс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департаментінің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Жексембаев                - Қазақстан Республикасы Экономика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Қуандық Аманжолұлы          бюджеттік жоспарлау министрлігінің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Экономика салаларын дамыту департаменті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директорының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Могильный                 - Қазақстан Республикасы Білім және ғылым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Валерий Валентинович        министрлігінің Ғылым комитеті төрағасының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Бекмағанбетов             - Қазақстан Республикасы Ақпараттандыру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Бақытжан Оспанұлы           және байланыс агенттігі Байланыс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департаментінің радиожиілік спектрін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тағайындау және байланыс саласындағы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мемлекеттік қадағалау басқармасының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Иманғазиев                - Қазақстан Республикасы Білім және ғылым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Арыстан Кенжесұлы           министрлігінің Ғылым комитеті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ғылыми-техникалық бағдарламалар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басқармасының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Соболевский               - Қазақстан Республикасы Қаржылық бақылау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Андрей Дмитриевич           комитетінің басқарма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Рыскелдинов               - Қазақстан Республикасы Республикалық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Сағатбек Бектілеуұлы        бюджеттің атқарылуын бақылау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есеп комитеті мемлекеттік активтер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міндеттемелерді бақылау бөлімінің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меңгерушісі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Тоқтыбаев                 - Қазақстан Республикасы Экономикалық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Қанат Әбдіхашімұлы          қылмысқа және сыбайлас жемқорлыққа қарсы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күрес агенттігінің (қаржы полициясы)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мемлекеттік органдар мен ұйымдардағы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сыбайлас жемқорлыққа қарсы күрес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жөніндегі басқармасы бастығының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орынбасары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Таткеев                   - Қазақстан Республикасы Экономикалық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Малғаждар Саттарұлы         қылмысқа және сыбайлас жемқорлыққа қарсы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күрес агенттігінің (қаржы полициясы)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Экономикалық және қаржылық қылмыстарды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ашу жөніндегі департаменті бастығының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орынбасары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Бектұрғанов               - "Парасат" ғылыми-технологиялық холдингі"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Нұралы Сұлтанұлы            акционерлік қоғамының президенті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Жәнібеков                 - "Қазақстан Ғарыш Сапары" ұлттық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Қайрат Амангелдіұлы         компаниясы" акционерлік қоғамының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вице-президенті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Құдабаев                  - "Ғарыштық байланыс және радиоэлектронды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Бауыржан Төлеуханұлы        құралдардың электро-магниттік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үйлесімділігі республикалық орталығы"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акционерлік қоғамының вице-президенті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Жұмыс тобы екі ай мерзімде "2005-2007 жылдарға арналған Қазақстан Республикасында ғарыш қызметін дамыту" мемлекеттік бағдарламасының шеңберінде іске асырылған "KazSat-1" байланыс және хабар тарату спутнигі", "Есіл" зымыран-ғарыш авиациялық кешені", "Сары шаған" командалық-өлшеу кешені", "Ұшу ақпаратын көрсету орталығы", "Бәйтерек" ғарыш-зымыран кешені" жобалары бойынша жұмсалған шығындарды тексеру жөнінде ұсыныстар әзірлесін және Қазақстан Республикасының Үкіметіне енгізсін.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өкімнің орындалуын бақылау Қазақстан Республикасы Ұлттық ғарыш агенттігіне жүктелсін.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Премьер-Министр                                  К. 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