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174d64" w14:textId="b174d6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Еуразиялық экономикалық қоғамдастық шеңберінде кеден одағын қалыптастыру барысында туындайтын проблемалық мәселелерді шешу жөнінде ұсыныстар әзірлеу үшін жұмыс тобын құру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Премьер-Министрінің 2009 жылғы 18 тамыздағы N 119-ө Өкімі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Еуразиялық экономикалық қоғамдастық (бұдан әрі - ЕурАзЭҚ) шеңберінде кеден одағын қалыптастыру барысында туындайтын проблемалық мәселелерді шешу жөнінде ұсыныстар әзірлеу мақсатында: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Мынадай құрамда жұмыс тобы құрылсын: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Шөкеев                   - Қазақстан Республикасы Премьер-Министрінің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Өмірзақ Естайұлы           бірінші орынбасары, жетекші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Айтжанова                - Қазақстан Республикасының Индустрия және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Жанар Сейдахметқызы        сауда вице-министрі, жетекшінің орынбасары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Асансейітова             - Қазақстан Республикасы Индустрия және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Саадат Мұханбетқызы        сауда министрлігі Сауда келіссөздері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департаментінің директоры, хатшы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Бекетаев                 - Қазақстан Республикасының Әділет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Марат Бақытжанұлы          вице-министрі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Бектұров                 - Қазақстан Республикасының Көлік және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Азат Ғаббасұлы             коммуникация вице-министрі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Құсайынов                - Қазақстан Республикасының Экономика және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Марат Әпсеметұлы           бюджеттік жоспарлау вице-министрі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Смайылов                 - Қазақстан Республикасының Қаржы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Әлихан Асханұлы            вице-министрі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Дүрмағамбетов            - Қазақстан Республикасы Ақпараттандыру және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Ерлан Дмитрийұлы           байланыс агенттігі төрағасының орынбасары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Ысқақов                  - Қазақстан Республикасы Президенті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Жәнібек Сапарұлы           Әкімшілігінің Әлеуметтік-экономикалық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мониторинг бөлімі меңгерушісінің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орынбасары (келісім бойынша)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Әбілқайыров              - Қазақстан Республикасы Президентінің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Дәулет Мақсұтұлы           Әкімшілігі Әлеуметтік-экономикалық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мониторинг бөлімінің инспекторы (келісім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бойынша)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Ерғожин                  - Қазақстан Республикасы Қаржы министрлігі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Дәулет Еділұлы             Салық комитетінің төрағасы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Кәрбозов                 - Қазақстан Республикасы Қаржы министрлігі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Қозы-Көрпеш Жапарханұлы    Кедендік бақылау комитетінің төрағасы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Тен                      - Қазақстан Республикасы Қаржы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Игорь Викторович           министрлігінің Кедендік бақылау комитеті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төрағасының орынбасары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Оразаев                  - Қазақстан Республикасы Сыртқы істер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Тимур Бибітәліұлы          министрлігі Тәуелсіз Мемлекеттер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Достастығы департаментінің директоры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Сүйесінов                - Қазақстан Республикасы Энергетика және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Амантай Кемелұлы           минералдық ресурстар министрлігінің Мұнай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өнеркәсібін дамыту департаменті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директорының орынбасары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Жабағиев                 - Қазақстан Республикасы Ұлттық қауіпсіздік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Асқар Әлиасқарұлы          комитеті Шекара қызметінің шекаралық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бақылау бас басқармасы 2-ші басқармасының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бастығы (келісім бойынша)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Ертілесова               - Қазақстан Салық төлеушілер қауымдастығының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Жаннат Жұрғалиқызы         төрайымы, Қазақстан Республикасы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Премьер-Министрінің штаттан тыс кеңесшісі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(келісім бойынша)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Жұмыс тобы 2009 жылғы 1 қазанға дейінгі мерзімде ЕурАзЭҚ шеңберінде кеден одағын қалыптастыру барысында туындайтын проблемалық мәселелерді шешу жөнінде ұсыныстар әзірлесін және Қазақстан Республикасының Үкіметіне енгізсін.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Осы өкімнің орындалуын бақылау Қазақстан Республикасы Премьер-Министрінің бірінші орынбасары Ө.Е. Шөкеевке жүктелсін.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   </w:t>
      </w:r>
      <w:r>
        <w:rPr>
          <w:rFonts w:ascii="Times New Roman"/>
          <w:b w:val="false"/>
          <w:i/>
          <w:color w:val="000000"/>
          <w:sz w:val="28"/>
        </w:rPr>
        <w:t xml:space="preserve">Премьер-Министр                                    К. Мәсімов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