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ee168" w14:textId="a8ee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фитосанитариялық қауіпсіздік мәселелері бойынша өзгерістер мен толықтырулар енгізу туралы" Қазақстан Республикасының 2009 жылғы 17 шілдедегі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14 тамыздағы N 117-ө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"Қазақстан Республикасының кейбір заңнамалық актілеріне фитосанитариялық қауіпсіздік мәселелері бойынша өзгерістер мен толықтырулар енгізу туралы" Қазақстан Республикасының 2009 жылғы 17 шілдедегі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 іске асыру мақсатында қабылдануы қажет нормативтік құқықтық актілердің тізбесі (бұдан әрі - тізбе)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нормативтік құқықтық актілердің жобаларын әзірлесін және белгіленген тәртіппен Қазақстан Республикасының Үкіметіне енгізсін;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тізбеге сәйкес тиісті ведомстволық нормативтік құқықтық актіні қабылдасын және Қазақстан Республикасының Үкіметін қабылданған шаралар туралы хабардар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14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117-ө өкімімен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"Қазақстан Республикасының кейбір заңнамалық актілеріне фитосанитариялық қауіпсіздік мәселелері бойынша өзгерістер мен толықтырулар енгізу туралы" Қазақстан Республикасының 2009 жылғы 17 шілдедегі Заңын іске асыру мақсатында қабылдануы қажет нормативтік құқықтық актілердің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5193"/>
        <w:gridCol w:w="2513"/>
        <w:gridCol w:w="2653"/>
        <w:gridCol w:w="2213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Актінің 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Орындауға жауапты мемлекеттік 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 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 карантиндік объектілерден және бөтен текті түрлерден қорғау жөніндегі ережені бекіту туралы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тамыз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2002 жылғы 10 желтоқсандағы N 1295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толықтырулар мен өзгерістер енгізу туралы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тамыз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2007 жылғы 29 тамыздағы N 757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өзгерістер мен толықтырулар енгізу туралы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тамыз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2005 жылғы 6 сәуірдегі N 310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өзгерістер енгізу туралы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тамыз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министрінің кейбір бұйрықтарына өзгерістер мен толықтырулар енгізу туралы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тамыз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Ескертпе: аббревиатуралардың толық жазылуы: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АШМ - Қазақстан Республикасы Ауыл шаруашылығы министрлігі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